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fff6"/>
        <w:tblW w:w="14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4"/>
        <w:gridCol w:w="4789"/>
      </w:tblGrid>
      <w:tr w:rsidR="000C03E3">
        <w:trPr>
          <w:trHeight w:val="1186"/>
        </w:trPr>
        <w:tc>
          <w:tcPr>
            <w:tcW w:w="14356" w:type="dxa"/>
            <w:gridSpan w:val="3"/>
            <w:shd w:val="clear" w:color="auto" w:fill="98A7FF" w:themeFill="accent2" w:themeFillTint="40"/>
            <w:tcMar>
              <w:top w:w="792" w:type="dxa"/>
              <w:left w:w="115" w:type="dxa"/>
              <w:bottom w:w="792" w:type="dxa"/>
              <w:right w:w="115" w:type="dxa"/>
            </w:tcMar>
          </w:tcPr>
          <w:p w:rsidR="000C03E3" w:rsidRDefault="00192ACC">
            <w:pPr>
              <w:pStyle w:val="afff4"/>
              <w:rPr>
                <w:szCs w:val="100"/>
              </w:rPr>
            </w:pPr>
            <w:r>
              <w:rPr>
                <w:szCs w:val="100"/>
              </w:rPr>
              <w:t>«ВРЕМЯ ПЕРВЫХ»</w:t>
            </w:r>
          </w:p>
          <w:p w:rsidR="000C03E3" w:rsidRDefault="00192ACC">
            <w:pPr>
              <w:jc w:val="right"/>
            </w:pPr>
            <w:r>
              <w:rPr>
                <w:color w:val="FFFFFF" w:themeColor="background1"/>
              </w:rPr>
              <w:t>ВЫПУСК №3 (Ноябрь 2023)</w:t>
            </w:r>
          </w:p>
        </w:tc>
      </w:tr>
      <w:tr w:rsidR="000C03E3"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:rsidR="000C03E3" w:rsidRDefault="000C03E3">
            <w:pPr>
              <w:pStyle w:val="affffe"/>
              <w:jc w:val="center"/>
              <w:rPr>
                <w:lang w:eastAsia="ru-RU"/>
              </w:rPr>
            </w:pPr>
          </w:p>
          <w:p w:rsidR="000C03E3" w:rsidRDefault="00192ACC">
            <w:pPr>
              <w:pStyle w:val="affffe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0670" cy="1736090"/>
                  <wp:effectExtent l="38100" t="38100" r="55880" b="3556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6" cy="1736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:rsidR="000C03E3" w:rsidRDefault="000C03E3">
            <w:pPr>
              <w:pStyle w:val="affffe"/>
              <w:jc w:val="center"/>
              <w:rPr>
                <w:lang w:eastAsia="ru-RU"/>
              </w:rPr>
            </w:pPr>
          </w:p>
          <w:p w:rsidR="000C03E3" w:rsidRDefault="000C03E3">
            <w:pPr>
              <w:pStyle w:val="affffe"/>
              <w:jc w:val="center"/>
              <w:rPr>
                <w:lang w:eastAsia="ru-RU"/>
              </w:rPr>
            </w:pPr>
          </w:p>
          <w:p w:rsidR="000C03E3" w:rsidRDefault="00192ACC">
            <w:pPr>
              <w:pStyle w:val="affffe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7815" cy="160274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59" cy="160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:rsidR="000C03E3" w:rsidRDefault="000C03E3">
            <w:pPr>
              <w:pStyle w:val="affffe"/>
            </w:pPr>
          </w:p>
          <w:p w:rsidR="000C03E3" w:rsidRDefault="000C03E3">
            <w:pPr>
              <w:pStyle w:val="affffe"/>
            </w:pPr>
          </w:p>
          <w:p w:rsidR="000C03E3" w:rsidRDefault="00192ACC">
            <w:pPr>
              <w:pStyle w:val="affffe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564765" cy="1637030"/>
                  <wp:effectExtent l="0" t="0" r="6985" b="0"/>
                  <wp:docPr id="20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16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3E3">
        <w:tc>
          <w:tcPr>
            <w:tcW w:w="4783" w:type="dxa"/>
            <w:tcBorders>
              <w:right w:val="single" w:sz="4" w:space="0" w:color="FFFFFF" w:themeColor="background1"/>
            </w:tcBorders>
            <w:shd w:val="clear" w:color="auto" w:fill="98A7FF" w:themeFill="accent2" w:themeFillTint="40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:rsidR="000C03E3" w:rsidRDefault="00192ACC">
            <w:pPr>
              <w:pStyle w:val="afffff"/>
            </w:pPr>
            <w:r>
              <w:t>«мам</w:t>
            </w:r>
            <w:proofErr w:type="gramStart"/>
            <w:r>
              <w:t>а-</w:t>
            </w:r>
            <w:proofErr w:type="gramEnd"/>
            <w:r>
              <w:t xml:space="preserve"> первое слово…»</w:t>
            </w:r>
          </w:p>
          <w:p w:rsidR="000C03E3" w:rsidRDefault="00192ACC">
            <w:pPr>
              <w:pStyle w:val="afffff"/>
              <w:jc w:val="right"/>
            </w:pPr>
            <w:r>
              <w:t>с.1-2</w:t>
            </w:r>
          </w:p>
        </w:tc>
        <w:tc>
          <w:tcPr>
            <w:tcW w:w="47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A7FF" w:themeFill="accent2" w:themeFillTint="40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:rsidR="000C03E3" w:rsidRDefault="00192ACC">
            <w:pPr>
              <w:pStyle w:val="afffff"/>
            </w:pPr>
            <w:r>
              <w:t xml:space="preserve">Знакомьтесь: председатель </w:t>
            </w:r>
          </w:p>
          <w:p w:rsidR="000C03E3" w:rsidRDefault="00192ACC">
            <w:pPr>
              <w:pStyle w:val="afffff"/>
            </w:pPr>
            <w:r>
              <w:t>движения первых!</w:t>
            </w:r>
          </w:p>
          <w:p w:rsidR="000C03E3" w:rsidRDefault="00192ACC">
            <w:pPr>
              <w:pStyle w:val="afffff"/>
              <w:jc w:val="right"/>
            </w:pPr>
            <w:r>
              <w:t>с.3</w:t>
            </w:r>
          </w:p>
        </w:tc>
        <w:tc>
          <w:tcPr>
            <w:tcW w:w="4789" w:type="dxa"/>
            <w:tcBorders>
              <w:left w:val="single" w:sz="4" w:space="0" w:color="FFFFFF" w:themeColor="background1"/>
            </w:tcBorders>
            <w:shd w:val="clear" w:color="auto" w:fill="98A7FF" w:themeFill="accent2" w:themeFillTint="40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:rsidR="000C03E3" w:rsidRDefault="00192ACC">
            <w:pPr>
              <w:pStyle w:val="afffff"/>
            </w:pPr>
            <w:r>
              <w:t>«Венок дружбы»</w:t>
            </w:r>
          </w:p>
          <w:p w:rsidR="000C03E3" w:rsidRDefault="00192ACC">
            <w:pPr>
              <w:pStyle w:val="afffff"/>
              <w:jc w:val="right"/>
            </w:pPr>
            <w:r>
              <w:t>с 4</w:t>
            </w:r>
          </w:p>
        </w:tc>
      </w:tr>
    </w:tbl>
    <w:p w:rsidR="000C03E3" w:rsidRDefault="000C03E3"/>
    <w:tbl>
      <w:tblPr>
        <w:tblStyle w:val="affff6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8"/>
        <w:gridCol w:w="3265"/>
        <w:gridCol w:w="1874"/>
        <w:gridCol w:w="4751"/>
      </w:tblGrid>
      <w:tr w:rsidR="000C03E3">
        <w:trPr>
          <w:jc w:val="center"/>
        </w:trPr>
        <w:tc>
          <w:tcPr>
            <w:tcW w:w="14458" w:type="dxa"/>
            <w:gridSpan w:val="4"/>
            <w:tcMar>
              <w:top w:w="72" w:type="dxa"/>
              <w:bottom w:w="72" w:type="dxa"/>
            </w:tcMar>
            <w:vAlign w:val="center"/>
          </w:tcPr>
          <w:p w:rsidR="000C03E3" w:rsidRDefault="00192ACC">
            <w:pPr>
              <w:pStyle w:val="1"/>
              <w:jc w:val="center"/>
              <w:rPr>
                <w:i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20100" cy="1255395"/>
                  <wp:effectExtent l="0" t="0" r="0" b="1905"/>
                  <wp:docPr id="12" name="Рисунок 12" descr="https://avatars.mds.yandex.net/i?id=daef4876dde9a9fadeeff915bfbce5f9d5faff31-1012217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avatars.mds.yandex.net/i?id=daef4876dde9a9fadeeff915bfbce5f9d5faff31-1012217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3" b="9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457" cy="126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3E3">
        <w:trPr>
          <w:trHeight w:val="1560"/>
          <w:jc w:val="center"/>
        </w:trPr>
        <w:tc>
          <w:tcPr>
            <w:tcW w:w="14458" w:type="dxa"/>
            <w:gridSpan w:val="4"/>
            <w:shd w:val="clear" w:color="auto" w:fill="98A7FF" w:themeFill="accent2" w:themeFillTint="40"/>
            <w:tcMar>
              <w:top w:w="144" w:type="dxa"/>
              <w:bottom w:w="144" w:type="dxa"/>
            </w:tcMar>
            <w:vAlign w:val="center"/>
          </w:tcPr>
          <w:p w:rsidR="000C03E3" w:rsidRDefault="00192ACC">
            <w:pPr>
              <w:pStyle w:val="21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bCs/>
                <w:color w:val="FFFFFF" w:themeColor="background1"/>
                <w:sz w:val="36"/>
                <w:szCs w:val="36"/>
              </w:rPr>
              <w:t>На свете женщины прекрасней</w:t>
            </w:r>
            <w:r>
              <w:rPr>
                <w:b/>
                <w:bCs/>
                <w:color w:val="FFFFFF" w:themeColor="background1"/>
                <w:sz w:val="36"/>
                <w:szCs w:val="36"/>
              </w:rPr>
              <w:br/>
              <w:t>Не отыскать, как не старайся!</w:t>
            </w:r>
            <w:r>
              <w:rPr>
                <w:b/>
                <w:bCs/>
                <w:color w:val="FFFFFF" w:themeColor="background1"/>
                <w:sz w:val="36"/>
                <w:szCs w:val="36"/>
              </w:rPr>
              <w:br/>
              <w:t>Желаю в этот Мамин праздник</w:t>
            </w:r>
            <w:r>
              <w:rPr>
                <w:b/>
                <w:bCs/>
                <w:color w:val="FFFFFF" w:themeColor="background1"/>
                <w:sz w:val="36"/>
                <w:szCs w:val="36"/>
              </w:rPr>
              <w:br/>
              <w:t xml:space="preserve">Большой любви, </w:t>
            </w:r>
            <w:r>
              <w:rPr>
                <w:b/>
                <w:bCs/>
                <w:color w:val="FFFFFF" w:themeColor="background1"/>
                <w:sz w:val="36"/>
                <w:szCs w:val="36"/>
              </w:rPr>
              <w:t>большого счастья!</w:t>
            </w:r>
          </w:p>
        </w:tc>
      </w:tr>
      <w:tr w:rsidR="000C03E3">
        <w:trPr>
          <w:jc w:val="center"/>
        </w:trPr>
        <w:tc>
          <w:tcPr>
            <w:tcW w:w="7936" w:type="dxa"/>
            <w:gridSpan w:val="2"/>
            <w:tcMar>
              <w:top w:w="360" w:type="dxa"/>
            </w:tcMar>
          </w:tcPr>
          <w:p w:rsidR="000C03E3" w:rsidRDefault="00192ACC">
            <w:pPr>
              <w:pStyle w:val="affffe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4050" cy="2043430"/>
                  <wp:effectExtent l="0" t="0" r="6350" b="0"/>
                  <wp:docPr id="7" name="Рисунок 7" descr="https://i.pinimg.com/originals/f9/75/e3/f975e366000efef92206b56d945c0d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i.pinimg.com/originals/f9/75/e3/f975e366000efef92206b56d945c0d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11" b="18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029" cy="204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  <w:gridSpan w:val="2"/>
            <w:tcMar>
              <w:top w:w="360" w:type="dxa"/>
            </w:tcMar>
          </w:tcPr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Каждую секунду в мире рождается 3 человека. Со дня рождения ребенка мать живет его дыханием, его слезами и улыбкой. Мать нужна ребенку как воздух. У мамы самое доброе сердце, самые добрые и ласковые руки, которые умеют все. В ее чутком сердце никогда не га</w:t>
            </w:r>
            <w:r>
              <w:rPr>
                <w:i/>
                <w:iCs/>
                <w:color w:val="002060"/>
              </w:rPr>
              <w:t xml:space="preserve">снет любовь, она ни к чему не остается равнодушной. 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Мать – чудо мира. Своей бесконечной готовностью к самопожертвованию она внушает ребенку чувство защищенности. 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Как много разных проявлений у мам, какое любящее сердце, как богата материнская душа! Писате</w:t>
            </w:r>
            <w:r>
              <w:rPr>
                <w:i/>
                <w:iCs/>
                <w:color w:val="002060"/>
              </w:rPr>
              <w:t xml:space="preserve">ль Н.А. Островский говорил: «Есть прекраснейшее существо, у которого мы всегда в долгу, - это мать». </w:t>
            </w:r>
          </w:p>
        </w:tc>
      </w:tr>
      <w:tr w:rsidR="000C03E3">
        <w:trPr>
          <w:jc w:val="center"/>
        </w:trPr>
        <w:tc>
          <w:tcPr>
            <w:tcW w:w="14458" w:type="dxa"/>
            <w:gridSpan w:val="4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:rsidR="000C03E3" w:rsidRDefault="00192ACC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color w:val="002060"/>
                <w:sz w:val="72"/>
                <w:szCs w:val="72"/>
              </w:rPr>
              <w:t>МАМА…</w:t>
            </w:r>
          </w:p>
        </w:tc>
      </w:tr>
      <w:tr w:rsidR="000C03E3">
        <w:trPr>
          <w:trHeight w:val="31"/>
          <w:jc w:val="center"/>
        </w:trPr>
        <w:tc>
          <w:tcPr>
            <w:tcW w:w="4722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:rsidR="000C03E3" w:rsidRDefault="000C03E3">
            <w:pPr>
              <w:pStyle w:val="affffe"/>
            </w:pPr>
          </w:p>
        </w:tc>
        <w:tc>
          <w:tcPr>
            <w:tcW w:w="5059" w:type="dxa"/>
            <w:gridSpan w:val="2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:rsidR="000C03E3" w:rsidRDefault="000C03E3">
            <w:pPr>
              <w:pStyle w:val="affffe"/>
            </w:pPr>
          </w:p>
        </w:tc>
        <w:tc>
          <w:tcPr>
            <w:tcW w:w="4677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:rsidR="000C03E3" w:rsidRDefault="000C03E3">
            <w:pPr>
              <w:pStyle w:val="affffe"/>
            </w:pPr>
          </w:p>
        </w:tc>
      </w:tr>
      <w:tr w:rsidR="000C03E3">
        <w:trPr>
          <w:jc w:val="center"/>
        </w:trPr>
        <w:tc>
          <w:tcPr>
            <w:tcW w:w="4722" w:type="dxa"/>
            <w:tcBorders>
              <w:right w:val="single" w:sz="4" w:space="0" w:color="auto"/>
            </w:tcBorders>
          </w:tcPr>
          <w:p w:rsidR="000C03E3" w:rsidRDefault="00192ACC">
            <w:pPr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>Мама... Что значит для нас это слово? Так называют ту, что готова, Во всех начинаниях нас поддержать</w:t>
            </w:r>
            <w:proofErr w:type="gramStart"/>
            <w:r>
              <w:rPr>
                <w:bCs/>
                <w:i/>
                <w:iCs/>
                <w:color w:val="002060"/>
              </w:rPr>
              <w:t xml:space="preserve"> И</w:t>
            </w:r>
            <w:proofErr w:type="gramEnd"/>
            <w:r>
              <w:rPr>
                <w:bCs/>
                <w:i/>
                <w:iCs/>
                <w:color w:val="002060"/>
              </w:rPr>
              <w:t xml:space="preserve"> знает, как ласково нас называть. Кто </w:t>
            </w:r>
            <w:r>
              <w:rPr>
                <w:bCs/>
                <w:i/>
                <w:iCs/>
                <w:color w:val="002060"/>
              </w:rPr>
              <w:t>может не ведать ответов, но все же</w:t>
            </w:r>
            <w:proofErr w:type="gramStart"/>
            <w:r>
              <w:rPr>
                <w:bCs/>
                <w:i/>
                <w:iCs/>
                <w:color w:val="002060"/>
              </w:rPr>
              <w:t>… В</w:t>
            </w:r>
            <w:proofErr w:type="gramEnd"/>
            <w:r>
              <w:rPr>
                <w:bCs/>
                <w:i/>
                <w:iCs/>
                <w:color w:val="002060"/>
              </w:rPr>
              <w:t xml:space="preserve"> любых испытаниях первой поможет, Загладит ошибки, залечит невзгоды.</w:t>
            </w:r>
          </w:p>
          <w:p w:rsidR="000C03E3" w:rsidRDefault="00192A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0905" cy="1276350"/>
                  <wp:effectExtent l="0" t="0" r="0" b="0"/>
                  <wp:docPr id="16" name="Рисунок 16" descr="https://sun9-27.userapi.com/impg/nTUFWXE2yzSGS7av0rCrF6PwZBIPeCp-Z1YsKA/eTghr26f5lc.jpg?size=604x438&amp;quality=95&amp;sign=45247c484193ccf45ce0d2e69910fd52&amp;c_uniq_tag=vt1fQXUgvEU_0hv7a8jJNGO5pFd8YgovfB8BbL-YwU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sun9-27.userapi.com/impg/nTUFWXE2yzSGS7av0rCrF6PwZBIPeCp-Z1YsKA/eTghr26f5lc.jpg?size=604x438&amp;quality=95&amp;sign=45247c484193ccf45ce0d2e69910fd52&amp;c_uniq_tag=vt1fQXUgvEU_0hv7a8jJNGO5pFd8YgovfB8BbL-YwU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426" cy="1288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03E3" w:rsidRDefault="00192ACC">
            <w:pPr>
              <w:ind w:firstLine="0"/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noProof/>
                <w:color w:val="00206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8" name="Прямоугольник 18" descr="https://sun9-65.userapi.com/impg/050UKV7-zIJWFhm244vJJhi9uKVtK1g9tfN1Nw/68ounA5UNPI.jpg?size=604x447&amp;quality=95&amp;sign=f8ba6337e82ac9ca91ab89aabde32e35&amp;c_uniq_tag=88w3YigFvUz2z89zgZx--kKxqAiyful81oth7W8SiDM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C03E3" w:rsidRDefault="000C03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_x0000_s1026" o:spid="_x0000_s1026" o:spt="1" alt="https://sun9-65.userapi.com/impg/050UKV7-zIJWFhm244vJJhi9uKVtK1g9tfN1Nw/68ounA5UNPI.jpg?size=604x447&amp;quality=95&amp;sign=f8ba6337e82ac9ca91ab89aabde32e35&amp;c_uniq_tag=88w3YigFvUz2z89zgZx--kKxqAiyful81oth7W8SiDM&amp;type=albu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AfMlnTSAAAAAwEAAA8AAAAAAAAAAQAgAAAAIgAAAGRycy9kb3ducmV2&#10;LnhtbFBLAQIUABQAAAAIAIdO4kB+8YTk5gIAACAFAAAOAAAAAAAAAAEAIAAAACEBAABkcnMvZTJv&#10;RG9jLnhtbFBLBQYAAAAABgAGAFkBAAB5BgAAAAA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bCs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>
                  <wp:extent cx="2322830" cy="1353185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ind w:firstLine="0"/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 xml:space="preserve">И дома </w:t>
            </w:r>
            <w:proofErr w:type="gramStart"/>
            <w:r>
              <w:rPr>
                <w:bCs/>
                <w:i/>
                <w:iCs/>
                <w:color w:val="002060"/>
              </w:rPr>
              <w:t>согреет в часы непогоды Порой пожурит</w:t>
            </w:r>
            <w:proofErr w:type="gramEnd"/>
            <w:r>
              <w:rPr>
                <w:bCs/>
                <w:i/>
                <w:iCs/>
                <w:color w:val="002060"/>
              </w:rPr>
              <w:t>, а порою похва</w:t>
            </w:r>
            <w:r w:rsidR="00FA3F90">
              <w:rPr>
                <w:bCs/>
                <w:i/>
                <w:iCs/>
                <w:color w:val="002060"/>
              </w:rPr>
              <w:t>лит, Но только забота в речах её</w:t>
            </w:r>
            <w:r>
              <w:rPr>
                <w:bCs/>
                <w:i/>
                <w:iCs/>
                <w:color w:val="002060"/>
              </w:rPr>
              <w:t xml:space="preserve"> правит. И нет в этой </w:t>
            </w:r>
            <w:proofErr w:type="gramStart"/>
            <w:r>
              <w:rPr>
                <w:bCs/>
                <w:i/>
                <w:iCs/>
                <w:color w:val="002060"/>
              </w:rPr>
              <w:t>жизни</w:t>
            </w:r>
            <w:proofErr w:type="gramEnd"/>
            <w:r>
              <w:rPr>
                <w:bCs/>
                <w:i/>
                <w:iCs/>
                <w:color w:val="002060"/>
              </w:rPr>
              <w:t xml:space="preserve"> вернее подруги, Когда п</w:t>
            </w:r>
            <w:r>
              <w:rPr>
                <w:bCs/>
                <w:i/>
                <w:iCs/>
                <w:color w:val="002060"/>
              </w:rPr>
              <w:t>ервый раз нас взяла в свои руки,</w:t>
            </w:r>
          </w:p>
          <w:p w:rsidR="000C03E3" w:rsidRDefault="000C03E3">
            <w:pPr>
              <w:ind w:firstLine="0"/>
              <w:jc w:val="both"/>
              <w:rPr>
                <w:i/>
                <w:iCs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0C03E3" w:rsidRDefault="00192ACC">
            <w:pPr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>Она в сво</w:t>
            </w:r>
            <w:r w:rsidR="00FA3F90">
              <w:rPr>
                <w:bCs/>
                <w:i/>
                <w:iCs/>
                <w:color w:val="002060"/>
              </w:rPr>
              <w:t>ё</w:t>
            </w:r>
            <w:r>
              <w:rPr>
                <w:bCs/>
                <w:i/>
                <w:iCs/>
                <w:color w:val="002060"/>
              </w:rPr>
              <w:t>м сердце навек поселила Любовь. Хоть порой е</w:t>
            </w:r>
            <w:r w:rsidR="00FA3F90">
              <w:rPr>
                <w:bCs/>
                <w:i/>
                <w:iCs/>
                <w:color w:val="002060"/>
              </w:rPr>
              <w:t>ё</w:t>
            </w:r>
            <w:r>
              <w:rPr>
                <w:bCs/>
                <w:i/>
                <w:iCs/>
                <w:color w:val="002060"/>
              </w:rPr>
              <w:t xml:space="preserve"> жизнь горько била, Для нас сохраняла тепло в стенах крова... Мама... Так мало в н</w:t>
            </w:r>
            <w:r w:rsidR="00FA3F90">
              <w:rPr>
                <w:bCs/>
                <w:i/>
                <w:iCs/>
                <w:color w:val="002060"/>
              </w:rPr>
              <w:t>ё</w:t>
            </w:r>
            <w:r>
              <w:rPr>
                <w:bCs/>
                <w:i/>
                <w:iCs/>
                <w:color w:val="002060"/>
              </w:rPr>
              <w:t>м букв, но огромное слово.</w:t>
            </w:r>
          </w:p>
          <w:p w:rsidR="000C03E3" w:rsidRDefault="00192ACC">
            <w:pPr>
              <w:jc w:val="right"/>
              <w:rPr>
                <w:i/>
                <w:iCs/>
              </w:rPr>
            </w:pPr>
            <w:r>
              <w:rPr>
                <w:i/>
                <w:iCs/>
                <w:noProof/>
                <w:lang w:eastAsia="ru-RU"/>
              </w:rPr>
              <w:drawing>
                <wp:inline distT="0" distB="0" distL="0" distR="0">
                  <wp:extent cx="2079625" cy="1343025"/>
                  <wp:effectExtent l="0" t="0" r="0" b="0"/>
                  <wp:docPr id="22" name="Рисунок 22" descr="https://sun93-1.userapi.com/impg/Zr_7RbncWrDbfTtHv9OeIeW5Asezv4QhQYXHfA/S5ytyQkpyy4.jpg?size=810x1080&amp;quality=95&amp;sign=63f2456cfb4c61254c790bc569914cf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sun93-1.userapi.com/impg/Zr_7RbncWrDbfTtHv9OeIeW5Asezv4QhQYXHfA/S5ytyQkpyy4.jpg?size=810x1080&amp;quality=95&amp;sign=63f2456cfb4c61254c790bc569914cf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37" cy="1346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iCs/>
                <w:color w:val="002060"/>
              </w:rPr>
              <w:t xml:space="preserve"> Редакция газеты</w:t>
            </w:r>
          </w:p>
        </w:tc>
      </w:tr>
      <w:tr w:rsidR="000C03E3">
        <w:trPr>
          <w:jc w:val="center"/>
        </w:trPr>
        <w:tc>
          <w:tcPr>
            <w:tcW w:w="4722" w:type="dxa"/>
            <w:tcBorders>
              <w:right w:val="single" w:sz="4" w:space="0" w:color="auto"/>
            </w:tcBorders>
          </w:tcPr>
          <w:p w:rsidR="000C03E3" w:rsidRDefault="000C03E3">
            <w:pPr>
              <w:jc w:val="both"/>
              <w:rPr>
                <w:bCs/>
                <w:i/>
                <w:iCs/>
                <w:color w:val="002060"/>
              </w:rPr>
            </w:pPr>
          </w:p>
        </w:tc>
        <w:tc>
          <w:tcPr>
            <w:tcW w:w="50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03E3" w:rsidRDefault="000C03E3">
            <w:pPr>
              <w:ind w:firstLine="0"/>
              <w:jc w:val="both"/>
              <w:rPr>
                <w:bCs/>
                <w:i/>
                <w:iCs/>
                <w:color w:val="002060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0C03E3" w:rsidRDefault="000C03E3">
            <w:pPr>
              <w:jc w:val="both"/>
              <w:rPr>
                <w:bCs/>
                <w:i/>
                <w:iCs/>
                <w:color w:val="002060"/>
              </w:rPr>
            </w:pPr>
          </w:p>
        </w:tc>
      </w:tr>
    </w:tbl>
    <w:p w:rsidR="000C03E3" w:rsidRDefault="00192ACC">
      <w:r>
        <w:rPr>
          <w:lang w:bidi="ru-RU"/>
        </w:rPr>
        <w:br w:type="page"/>
      </w:r>
    </w:p>
    <w:tbl>
      <w:tblPr>
        <w:tblStyle w:val="affff6"/>
        <w:tblpPr w:leftFromText="180" w:rightFromText="180" w:vertAnchor="text" w:tblpY="1"/>
        <w:tblOverlap w:val="never"/>
        <w:tblW w:w="50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6"/>
        <w:gridCol w:w="512"/>
        <w:gridCol w:w="3096"/>
        <w:gridCol w:w="1056"/>
        <w:gridCol w:w="2945"/>
        <w:gridCol w:w="767"/>
        <w:gridCol w:w="3201"/>
        <w:gridCol w:w="75"/>
        <w:gridCol w:w="61"/>
      </w:tblGrid>
      <w:tr w:rsidR="000C03E3">
        <w:trPr>
          <w:gridAfter w:val="1"/>
          <w:wAfter w:w="59" w:type="dxa"/>
          <w:trHeight w:val="667"/>
        </w:trPr>
        <w:tc>
          <w:tcPr>
            <w:tcW w:w="3485" w:type="dxa"/>
            <w:gridSpan w:val="2"/>
          </w:tcPr>
          <w:p w:rsidR="000C03E3" w:rsidRDefault="00192ACC">
            <w:pPr>
              <w:pStyle w:val="affffe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114300" distR="114300">
                  <wp:extent cx="2141855" cy="3248025"/>
                  <wp:effectExtent l="0" t="0" r="10795" b="9525"/>
                  <wp:docPr id="6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9072" t="2349" r="7983" b="1888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14185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8" w:type="dxa"/>
            <w:gridSpan w:val="6"/>
          </w:tcPr>
          <w:p w:rsidR="000C03E3" w:rsidRDefault="00192ACC">
            <w:pPr>
              <w:pStyle w:val="affffe"/>
              <w:jc w:val="right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195320" cy="3195320"/>
                  <wp:effectExtent l="0" t="0" r="5080" b="5080"/>
                  <wp:docPr id="8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320" cy="319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91385" cy="3263265"/>
                  <wp:effectExtent l="0" t="0" r="0" b="0"/>
                  <wp:docPr id="13" name="Рисунок 13" descr="https://sun9-27.userapi.com/impg/mDeIarStUVCt2d2I8Ltlml-VEfZiGljphRUV3A/2XDbnitxOrs.jpg?size=726x1080&amp;quality=95&amp;sign=2590f45f933b757b31066e5ca085280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s://sun9-27.userapi.com/impg/mDeIarStUVCt2d2I8Ltlml-VEfZiGljphRUV3A/2XDbnitxOrs.jpg?size=726x1080&amp;quality=95&amp;sign=2590f45f933b757b31066e5ca085280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00458" cy="327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              </w:t>
            </w:r>
          </w:p>
        </w:tc>
      </w:tr>
      <w:tr w:rsidR="000C03E3">
        <w:trPr>
          <w:trHeight w:val="103"/>
        </w:trPr>
        <w:tc>
          <w:tcPr>
            <w:tcW w:w="14522" w:type="dxa"/>
            <w:gridSpan w:val="9"/>
            <w:tcMar>
              <w:top w:w="576" w:type="dxa"/>
              <w:left w:w="115" w:type="dxa"/>
              <w:right w:w="115" w:type="dxa"/>
            </w:tcMar>
            <w:vAlign w:val="bottom"/>
          </w:tcPr>
          <w:p w:rsidR="000C03E3" w:rsidRDefault="000C03E3">
            <w:pPr>
              <w:pStyle w:val="31"/>
              <w:jc w:val="left"/>
              <w:rPr>
                <w:sz w:val="16"/>
                <w:szCs w:val="16"/>
              </w:rPr>
            </w:pPr>
          </w:p>
        </w:tc>
      </w:tr>
      <w:tr w:rsidR="000C03E3">
        <w:trPr>
          <w:trHeight w:val="533"/>
        </w:trPr>
        <w:tc>
          <w:tcPr>
            <w:tcW w:w="14522" w:type="dxa"/>
            <w:gridSpan w:val="9"/>
            <w:shd w:val="clear" w:color="auto" w:fill="98A7FF" w:themeFill="accent2" w:themeFillTint="40"/>
            <w:vAlign w:val="center"/>
          </w:tcPr>
          <w:p w:rsidR="000C03E3" w:rsidRDefault="00192ACC">
            <w:pPr>
              <w:pStyle w:val="41"/>
            </w:pPr>
            <w:r>
              <w:rPr>
                <w:b/>
              </w:rPr>
              <w:t>Мама – самое близкое, дорогое и родное для каждого человека.</w:t>
            </w:r>
          </w:p>
        </w:tc>
      </w:tr>
      <w:tr w:rsidR="000C03E3">
        <w:trPr>
          <w:trHeight w:val="670"/>
        </w:trPr>
        <w:tc>
          <w:tcPr>
            <w:tcW w:w="7577" w:type="dxa"/>
            <w:gridSpan w:val="4"/>
            <w:tcBorders>
              <w:right w:val="single" w:sz="4" w:space="0" w:color="auto"/>
            </w:tcBorders>
            <w:shd w:val="clear" w:color="auto" w:fill="auto"/>
            <w:tcMar>
              <w:top w:w="432" w:type="dxa"/>
              <w:left w:w="115" w:type="dxa"/>
              <w:right w:w="288" w:type="dxa"/>
            </w:tcMar>
          </w:tcPr>
          <w:p w:rsidR="000C03E3" w:rsidRDefault="00192ACC">
            <w:pPr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>В честь Дня матери, который празднуется ежегодно  в России, мы решили задать несколько вопросов нашим учителям об их любимых мамочках.</w:t>
            </w:r>
          </w:p>
          <w:p w:rsidR="000C03E3" w:rsidRDefault="00192ACC">
            <w:pPr>
              <w:jc w:val="both"/>
              <w:rPr>
                <w:b/>
                <w:i/>
              </w:rPr>
            </w:pPr>
            <w:r>
              <w:rPr>
                <w:b/>
                <w:i/>
                <w:color w:val="002060"/>
              </w:rPr>
              <w:t>Как зовут Вашу маму и где она живет?</w:t>
            </w:r>
          </w:p>
        </w:tc>
        <w:tc>
          <w:tcPr>
            <w:tcW w:w="6944" w:type="dxa"/>
            <w:gridSpan w:val="5"/>
            <w:tcBorders>
              <w:left w:val="single" w:sz="4" w:space="0" w:color="auto"/>
            </w:tcBorders>
            <w:shd w:val="clear" w:color="auto" w:fill="auto"/>
            <w:tcMar>
              <w:top w:w="432" w:type="dxa"/>
              <w:left w:w="288" w:type="dxa"/>
              <w:right w:w="115" w:type="dxa"/>
            </w:tcMar>
          </w:tcPr>
          <w:p w:rsidR="000C03E3" w:rsidRDefault="00192ACC">
            <w:pPr>
              <w:jc w:val="both"/>
              <w:rPr>
                <w:b/>
                <w:bCs/>
                <w:i/>
                <w:iCs/>
                <w:color w:val="002060"/>
              </w:rPr>
            </w:pPr>
            <w:r>
              <w:rPr>
                <w:b/>
                <w:bCs/>
                <w:i/>
                <w:iCs/>
                <w:color w:val="002060"/>
              </w:rPr>
              <w:t xml:space="preserve">  Какое у Вас самое яркое воспоминание из детства, связанное с мамой?</w:t>
            </w:r>
          </w:p>
          <w:p w:rsidR="000C03E3" w:rsidRDefault="00192ACC">
            <w:pPr>
              <w:jc w:val="both"/>
              <w:rPr>
                <w:bCs/>
                <w:i/>
                <w:iCs/>
                <w:color w:val="002060"/>
              </w:rPr>
            </w:pPr>
            <w:r>
              <w:rPr>
                <w:b/>
                <w:bCs/>
                <w:i/>
                <w:iCs/>
                <w:color w:val="002060"/>
              </w:rPr>
              <w:t xml:space="preserve">  </w:t>
            </w:r>
            <w:r>
              <w:rPr>
                <w:bCs/>
                <w:i/>
                <w:iCs/>
                <w:color w:val="002060"/>
              </w:rPr>
              <w:t>Самыми яркими воспоминаниями, связанными с мамой, являются, конечно   же,</w:t>
            </w:r>
            <w:r w:rsidR="00FA3F90">
              <w:rPr>
                <w:bCs/>
                <w:i/>
                <w:iCs/>
                <w:color w:val="002060"/>
              </w:rPr>
              <w:t xml:space="preserve"> </w:t>
            </w:r>
            <w:r>
              <w:rPr>
                <w:bCs/>
                <w:i/>
                <w:iCs/>
                <w:color w:val="002060"/>
              </w:rPr>
              <w:t xml:space="preserve">воспоминания из моего детства, </w:t>
            </w:r>
            <w:proofErr w:type="gramStart"/>
            <w:r>
              <w:rPr>
                <w:bCs/>
                <w:i/>
                <w:iCs/>
                <w:color w:val="002060"/>
              </w:rPr>
              <w:t>из</w:t>
            </w:r>
            <w:proofErr w:type="gramEnd"/>
          </w:p>
        </w:tc>
      </w:tr>
      <w:tr w:rsidR="000C03E3">
        <w:trPr>
          <w:trHeight w:val="260"/>
        </w:trPr>
        <w:tc>
          <w:tcPr>
            <w:tcW w:w="2981" w:type="dxa"/>
            <w:shd w:val="clear" w:color="auto" w:fill="auto"/>
          </w:tcPr>
          <w:p w:rsidR="000C03E3" w:rsidRDefault="00192ACC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Моя Мамочка</w:t>
            </w:r>
            <w:r>
              <w:rPr>
                <w:i/>
                <w:color w:val="002060"/>
              </w:rPr>
              <w:br/>
              <w:t xml:space="preserve">Долгих Вера Степановна, мой родной и любимый человек. Живет она </w:t>
            </w:r>
            <w:r>
              <w:rPr>
                <w:i/>
                <w:color w:val="002060"/>
              </w:rPr>
              <w:t>в селе, но это не мешает нам встречаться часто.</w:t>
            </w:r>
          </w:p>
          <w:p w:rsidR="000C03E3" w:rsidRDefault="00192ACC">
            <w:pPr>
              <w:ind w:firstLine="0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Доченька Наташенька</w:t>
            </w:r>
          </w:p>
          <w:p w:rsidR="000C03E3" w:rsidRDefault="000C03E3">
            <w:pPr>
              <w:jc w:val="both"/>
              <w:rPr>
                <w:b/>
                <w:bCs/>
                <w:i/>
                <w:color w:val="002060"/>
              </w:rPr>
            </w:pPr>
          </w:p>
          <w:p w:rsidR="000C03E3" w:rsidRDefault="00192ACC">
            <w:pPr>
              <w:jc w:val="both"/>
              <w:rPr>
                <w:b/>
                <w:bCs/>
                <w:i/>
                <w:color w:val="002060"/>
              </w:rPr>
            </w:pPr>
            <w:r>
              <w:rPr>
                <w:b/>
                <w:bCs/>
                <w:i/>
                <w:color w:val="002060"/>
              </w:rPr>
              <w:t>Чем Вы похожи на маму?</w:t>
            </w:r>
          </w:p>
          <w:p w:rsidR="000C03E3" w:rsidRDefault="00192ACC">
            <w:pPr>
              <w:jc w:val="both"/>
              <w:rPr>
                <w:bCs/>
                <w:i/>
                <w:color w:val="002060"/>
              </w:rPr>
            </w:pPr>
            <w:r>
              <w:rPr>
                <w:bCs/>
                <w:i/>
                <w:color w:val="002060"/>
              </w:rPr>
              <w:t xml:space="preserve">Я стала очень похожа внешне. </w:t>
            </w:r>
            <w:proofErr w:type="gramStart"/>
            <w:r>
              <w:rPr>
                <w:bCs/>
                <w:i/>
                <w:color w:val="002060"/>
              </w:rPr>
              <w:t>Характер: в меру строгая и в меру добрая)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bCs/>
                <w:i/>
                <w:color w:val="002060"/>
              </w:rPr>
              <w:t>Мы с </w:t>
            </w:r>
            <w:r>
              <w:rPr>
                <w:b/>
                <w:bCs/>
                <w:i/>
                <w:color w:val="002060"/>
              </w:rPr>
              <w:t>мамой</w:t>
            </w:r>
            <w:r>
              <w:rPr>
                <w:bCs/>
                <w:i/>
                <w:color w:val="002060"/>
              </w:rPr>
              <w:t>  так похожи, что даже жизненные ситуации у нас складывались почти одинаковые: мама</w:t>
            </w:r>
            <w:r>
              <w:rPr>
                <w:bCs/>
                <w:i/>
                <w:color w:val="002060"/>
              </w:rPr>
              <w:t xml:space="preserve"> работала учителем и я учитель.</w:t>
            </w:r>
            <w:proofErr w:type="gramEnd"/>
          </w:p>
          <w:p w:rsidR="000C03E3" w:rsidRDefault="00192ACC">
            <w:pPr>
              <w:ind w:firstLine="0"/>
              <w:rPr>
                <w:b/>
                <w:i/>
              </w:rPr>
            </w:pPr>
            <w:r>
              <w:rPr>
                <w:b/>
                <w:i/>
                <w:color w:val="002060"/>
              </w:rPr>
              <w:t>Доченька Светланочка</w:t>
            </w:r>
          </w:p>
        </w:tc>
        <w:tc>
          <w:tcPr>
            <w:tcW w:w="8254" w:type="dxa"/>
            <w:gridSpan w:val="5"/>
            <w:shd w:val="clear" w:color="auto" w:fill="auto"/>
            <w:vAlign w:val="center"/>
          </w:tcPr>
          <w:p w:rsidR="000C03E3" w:rsidRDefault="00192ACC">
            <w:pPr>
              <w:pStyle w:val="2f5"/>
              <w:rPr>
                <w:szCs w:val="36"/>
              </w:rPr>
            </w:pPr>
            <w:r>
              <w:rPr>
                <w:noProof/>
                <w:szCs w:val="36"/>
                <w:lang w:eastAsia="ru-RU"/>
              </w:rPr>
              <w:drawing>
                <wp:inline distT="0" distB="0" distL="0" distR="0">
                  <wp:extent cx="2871470" cy="2237105"/>
                  <wp:effectExtent l="0" t="0" r="5080" b="0"/>
                  <wp:docPr id="9" name="Рисунок 9" descr="https://avatars.mds.yandex.net/i?id=749cb6221f86e4b2dfec1a2fe61ac80c526dc479-1100415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avatars.mds.yandex.net/i?id=749cb6221f86e4b2dfec1a2fe61ac80c526dc479-1100415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3" t="7112" r="19251" b="5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283" cy="223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36"/>
              </w:rPr>
              <w:br/>
            </w:r>
            <w:r>
              <w:rPr>
                <w:szCs w:val="36"/>
              </w:rPr>
              <w:br/>
            </w:r>
          </w:p>
        </w:tc>
        <w:tc>
          <w:tcPr>
            <w:tcW w:w="3286" w:type="dxa"/>
            <w:gridSpan w:val="3"/>
            <w:shd w:val="clear" w:color="auto" w:fill="auto"/>
          </w:tcPr>
          <w:p w:rsidR="000C03E3" w:rsidRDefault="00192ACC">
            <w:pPr>
              <w:ind w:firstLine="0"/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>того чудесного и неповторимого времени, которое, к сожалению, нам не вернуть. Мама – это совместное участие в детских утренниках, прогулки в осенний лес, чтение сказок и стихов, добрые советы, нежные</w:t>
            </w:r>
            <w:r>
              <w:rPr>
                <w:bCs/>
                <w:i/>
                <w:iCs/>
                <w:color w:val="002060"/>
              </w:rPr>
              <w:t xml:space="preserve"> объятия</w:t>
            </w:r>
            <w:proofErr w:type="gramStart"/>
            <w:r>
              <w:rPr>
                <w:bCs/>
                <w:i/>
                <w:iCs/>
                <w:color w:val="002060"/>
              </w:rPr>
              <w:t>… Э</w:t>
            </w:r>
            <w:proofErr w:type="gramEnd"/>
            <w:r>
              <w:rPr>
                <w:bCs/>
                <w:i/>
                <w:iCs/>
                <w:color w:val="002060"/>
              </w:rPr>
              <w:t>ти воспоминания можно перечислять бесконечно. Они ярким лучиком останутся в моей памяти на всю жизнь. Я благодарна Богу за такую прекрасную и самую лучшую мамочку!</w:t>
            </w:r>
          </w:p>
          <w:p w:rsidR="000C03E3" w:rsidRDefault="00192ACC">
            <w:pPr>
              <w:ind w:firstLine="0"/>
              <w:jc w:val="right"/>
              <w:rPr>
                <w:b/>
                <w:bCs/>
                <w:i/>
                <w:iCs/>
                <w:color w:val="002060"/>
              </w:rPr>
            </w:pPr>
            <w:r>
              <w:rPr>
                <w:b/>
                <w:bCs/>
                <w:i/>
                <w:iCs/>
                <w:color w:val="002060"/>
              </w:rPr>
              <w:t>Доченька Ната</w:t>
            </w:r>
            <w:r w:rsidR="00FA3F90">
              <w:rPr>
                <w:b/>
                <w:bCs/>
                <w:i/>
                <w:iCs/>
                <w:color w:val="002060"/>
              </w:rPr>
              <w:t>шенька</w:t>
            </w:r>
          </w:p>
          <w:p w:rsidR="000C03E3" w:rsidRDefault="00192ACC">
            <w:pPr>
              <w:ind w:firstLine="0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>
                  <wp:extent cx="1591310" cy="53657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3E3">
        <w:trPr>
          <w:trHeight w:val="11"/>
        </w:trPr>
        <w:tc>
          <w:tcPr>
            <w:tcW w:w="7577" w:type="dxa"/>
            <w:gridSpan w:val="4"/>
            <w:tcBorders>
              <w:right w:val="single" w:sz="4" w:space="0" w:color="auto"/>
            </w:tcBorders>
            <w:shd w:val="clear" w:color="auto" w:fill="auto"/>
            <w:tcMar>
              <w:left w:w="115" w:type="dxa"/>
              <w:right w:w="288" w:type="dxa"/>
            </w:tcMar>
          </w:tcPr>
          <w:p w:rsidR="000C03E3" w:rsidRDefault="000C03E3">
            <w:pPr>
              <w:rPr>
                <w:b/>
                <w:bCs/>
                <w:i/>
                <w:color w:val="002060"/>
              </w:rPr>
            </w:pPr>
          </w:p>
          <w:p w:rsidR="000C03E3" w:rsidRDefault="00192ACC">
            <w:pPr>
              <w:rPr>
                <w:b/>
                <w:bCs/>
                <w:i/>
                <w:color w:val="002060"/>
              </w:rPr>
            </w:pPr>
            <w:r>
              <w:rPr>
                <w:b/>
                <w:bCs/>
                <w:i/>
                <w:iCs/>
                <w:color w:val="002060"/>
              </w:rPr>
              <w:t>Как часто Вам удается видеться и встречаться с мамой?</w:t>
            </w:r>
          </w:p>
          <w:p w:rsidR="000C03E3" w:rsidRDefault="00192ACC" w:rsidP="00FA3F90">
            <w:pPr>
              <w:jc w:val="both"/>
              <w:rPr>
                <w:bCs/>
                <w:i/>
                <w:color w:val="002060"/>
              </w:rPr>
            </w:pPr>
            <w:r>
              <w:rPr>
                <w:bCs/>
                <w:i/>
                <w:color w:val="002060"/>
              </w:rPr>
              <w:t>С мамо</w:t>
            </w:r>
            <w:r>
              <w:rPr>
                <w:bCs/>
                <w:i/>
                <w:color w:val="002060"/>
              </w:rPr>
              <w:t xml:space="preserve">й на телефоне каждый день висим по полтора часа, а видимся, к сожалению, только в выходные. Всегда ей говорю: "Самое ценное, что есть у нас - это ты, мамочка! Береги себя, </w:t>
            </w:r>
            <w:proofErr w:type="gramStart"/>
            <w:r>
              <w:rPr>
                <w:bCs/>
                <w:i/>
                <w:color w:val="002060"/>
              </w:rPr>
              <w:t>родная</w:t>
            </w:r>
            <w:proofErr w:type="gramEnd"/>
            <w:r>
              <w:rPr>
                <w:bCs/>
                <w:i/>
                <w:color w:val="002060"/>
              </w:rPr>
              <w:t>! Пусть тебя Бог хранит! "</w:t>
            </w:r>
          </w:p>
          <w:p w:rsidR="000C03E3" w:rsidRDefault="00192ACC">
            <w:pPr>
              <w:jc w:val="right"/>
              <w:rPr>
                <w:b/>
                <w:bCs/>
                <w:i/>
                <w:color w:val="002060"/>
              </w:rPr>
            </w:pPr>
            <w:r>
              <w:rPr>
                <w:b/>
                <w:bCs/>
                <w:i/>
                <w:color w:val="002060"/>
              </w:rPr>
              <w:t xml:space="preserve">Доченька </w:t>
            </w:r>
            <w:proofErr w:type="spellStart"/>
            <w:r>
              <w:rPr>
                <w:b/>
                <w:bCs/>
                <w:i/>
                <w:color w:val="002060"/>
              </w:rPr>
              <w:t>Еленочка</w:t>
            </w:r>
            <w:proofErr w:type="spellEnd"/>
          </w:p>
          <w:p w:rsidR="000C03E3" w:rsidRDefault="00192ACC">
            <w:pPr>
              <w:rPr>
                <w:b/>
                <w:bCs/>
                <w:i/>
                <w:color w:val="002060"/>
              </w:rPr>
            </w:pPr>
            <w:r>
              <w:rPr>
                <w:b/>
                <w:bCs/>
                <w:i/>
                <w:color w:val="002060"/>
              </w:rPr>
              <w:t>О какой вещи из маминого гардероб</w:t>
            </w:r>
            <w:r>
              <w:rPr>
                <w:b/>
                <w:bCs/>
                <w:i/>
                <w:color w:val="002060"/>
              </w:rPr>
              <w:t>а или косметички Вы мечтали в детстве?</w:t>
            </w:r>
          </w:p>
          <w:p w:rsidR="000C03E3" w:rsidRDefault="00192ACC" w:rsidP="00FA3F90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Всегда, когда мама была на работе, я дефилировала в ее туфлях на каблуках</w:t>
            </w:r>
            <w:r w:rsidR="00FA3F90">
              <w:rPr>
                <w:i/>
                <w:color w:val="002060"/>
              </w:rPr>
              <w:t>.</w:t>
            </w:r>
            <w:r>
              <w:rPr>
                <w:rFonts w:ascii="Helvetica" w:hAnsi="Helvetica" w:cs="Helvetica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gramStart"/>
            <w:r>
              <w:rPr>
                <w:i/>
                <w:color w:val="002060"/>
              </w:rPr>
              <w:t>А</w:t>
            </w:r>
            <w:proofErr w:type="gramEnd"/>
            <w:r>
              <w:rPr>
                <w:i/>
                <w:color w:val="002060"/>
              </w:rPr>
              <w:t xml:space="preserve"> ещё была мамина косметичка с кучей всяких баночек и коробочек. Мне, как </w:t>
            </w:r>
            <w:r w:rsidR="00FA3F90">
              <w:rPr>
                <w:i/>
                <w:color w:val="002060"/>
              </w:rPr>
              <w:t>девчонке</w:t>
            </w:r>
            <w:r>
              <w:rPr>
                <w:i/>
                <w:color w:val="002060"/>
              </w:rPr>
              <w:t>, она была интересна с точки зрения формы баночек. Например,</w:t>
            </w:r>
            <w:r>
              <w:rPr>
                <w:i/>
                <w:color w:val="002060"/>
              </w:rPr>
              <w:t xml:space="preserve"> нравилось открывающееся зеркальце, представлял</w:t>
            </w:r>
            <w:r w:rsidR="00FA3F90">
              <w:rPr>
                <w:i/>
                <w:color w:val="002060"/>
              </w:rPr>
              <w:t>а</w:t>
            </w:r>
            <w:r>
              <w:rPr>
                <w:i/>
                <w:color w:val="002060"/>
              </w:rPr>
              <w:t xml:space="preserve"> себе, что можно его вытащить из потаённого кармана, открыть и, отразив солнце, </w:t>
            </w:r>
            <w:proofErr w:type="gramStart"/>
            <w:r>
              <w:rPr>
                <w:i/>
                <w:color w:val="002060"/>
              </w:rPr>
              <w:t>помешать какому-нибудь злодею смотреть</w:t>
            </w:r>
            <w:proofErr w:type="gramEnd"/>
            <w:r>
              <w:rPr>
                <w:i/>
                <w:color w:val="002060"/>
              </w:rPr>
              <w:t xml:space="preserve"> на свою цель, слепя ему глаза. Так в фильмах показывали.</w:t>
            </w:r>
          </w:p>
          <w:p w:rsidR="000C03E3" w:rsidRDefault="00192ACC">
            <w:pPr>
              <w:jc w:val="right"/>
              <w:rPr>
                <w:b/>
                <w:i/>
              </w:rPr>
            </w:pPr>
            <w:proofErr w:type="spellStart"/>
            <w:r>
              <w:rPr>
                <w:b/>
                <w:i/>
                <w:color w:val="002060"/>
              </w:rPr>
              <w:t>Доченка</w:t>
            </w:r>
            <w:proofErr w:type="spellEnd"/>
            <w:r>
              <w:rPr>
                <w:b/>
                <w:i/>
                <w:color w:val="002060"/>
              </w:rPr>
              <w:t xml:space="preserve"> Катенька</w:t>
            </w:r>
          </w:p>
        </w:tc>
        <w:tc>
          <w:tcPr>
            <w:tcW w:w="6944" w:type="dxa"/>
            <w:gridSpan w:val="5"/>
            <w:tcBorders>
              <w:left w:val="single" w:sz="4" w:space="0" w:color="auto"/>
            </w:tcBorders>
            <w:shd w:val="clear" w:color="auto" w:fill="auto"/>
            <w:tcMar>
              <w:left w:w="288" w:type="dxa"/>
              <w:right w:w="115" w:type="dxa"/>
            </w:tcMar>
          </w:tcPr>
          <w:p w:rsidR="000C03E3" w:rsidRDefault="00192ACC">
            <w:pPr>
              <w:ind w:firstLine="0"/>
              <w:jc w:val="both"/>
              <w:rPr>
                <w:b/>
                <w:i/>
                <w:color w:val="002060"/>
                <w:shd w:val="clear" w:color="auto" w:fill="FFFFFF"/>
              </w:rPr>
            </w:pPr>
            <w:r>
              <w:rPr>
                <w:bCs/>
                <w:i/>
                <w:iCs/>
                <w:color w:val="002060"/>
              </w:rPr>
              <w:t xml:space="preserve">    </w:t>
            </w:r>
            <w:r>
              <w:rPr>
                <w:b/>
                <w:bCs/>
                <w:i/>
                <w:color w:val="002060"/>
                <w:shd w:val="clear" w:color="auto" w:fill="FFFFFF"/>
              </w:rPr>
              <w:t>Что бы Вам х</w:t>
            </w:r>
            <w:r>
              <w:rPr>
                <w:b/>
                <w:bCs/>
                <w:i/>
                <w:color w:val="002060"/>
                <w:shd w:val="clear" w:color="auto" w:fill="FFFFFF"/>
              </w:rPr>
              <w:t>отелось сказать своей маме прямо сейчас?</w:t>
            </w:r>
          </w:p>
          <w:p w:rsidR="000C03E3" w:rsidRDefault="00192ACC">
            <w:pPr>
              <w:jc w:val="both"/>
              <w:rPr>
                <w:i/>
                <w:color w:val="002060"/>
                <w:shd w:val="clear" w:color="auto" w:fill="FFFFFF"/>
              </w:rPr>
            </w:pPr>
            <w:r>
              <w:rPr>
                <w:b/>
                <w:i/>
                <w:color w:val="002060"/>
                <w:shd w:val="clear" w:color="auto" w:fill="FFFFFF"/>
              </w:rPr>
              <w:t> </w:t>
            </w:r>
            <w:r>
              <w:rPr>
                <w:bCs/>
                <w:i/>
                <w:color w:val="002060"/>
                <w:shd w:val="clear" w:color="auto" w:fill="FFFFFF"/>
              </w:rPr>
              <w:t>Мама</w:t>
            </w:r>
            <w:r>
              <w:rPr>
                <w:i/>
                <w:color w:val="002060"/>
                <w:shd w:val="clear" w:color="auto" w:fill="FFFFFF"/>
              </w:rPr>
              <w:t> — самый светлый и важный человек в жизни каждого из нас. Я бы </w:t>
            </w:r>
            <w:r>
              <w:rPr>
                <w:bCs/>
                <w:i/>
                <w:color w:val="002060"/>
                <w:shd w:val="clear" w:color="auto" w:fill="FFFFFF"/>
              </w:rPr>
              <w:t>хотела</w:t>
            </w:r>
            <w:r>
              <w:rPr>
                <w:i/>
                <w:color w:val="002060"/>
                <w:shd w:val="clear" w:color="auto" w:fill="FFFFFF"/>
              </w:rPr>
              <w:t> </w:t>
            </w:r>
            <w:r>
              <w:rPr>
                <w:bCs/>
                <w:i/>
                <w:color w:val="002060"/>
                <w:shd w:val="clear" w:color="auto" w:fill="FFFFFF"/>
              </w:rPr>
              <w:t>сказать</w:t>
            </w:r>
            <w:r>
              <w:rPr>
                <w:i/>
                <w:color w:val="002060"/>
                <w:shd w:val="clear" w:color="auto" w:fill="FFFFFF"/>
              </w:rPr>
              <w:t> спасибо </w:t>
            </w:r>
            <w:r>
              <w:rPr>
                <w:bCs/>
                <w:i/>
                <w:color w:val="002060"/>
                <w:shd w:val="clear" w:color="auto" w:fill="FFFFFF"/>
              </w:rPr>
              <w:t>своей</w:t>
            </w:r>
            <w:r>
              <w:rPr>
                <w:i/>
                <w:color w:val="002060"/>
                <w:shd w:val="clear" w:color="auto" w:fill="FFFFFF"/>
              </w:rPr>
              <w:t> </w:t>
            </w:r>
            <w:r>
              <w:rPr>
                <w:bCs/>
                <w:i/>
                <w:color w:val="002060"/>
                <w:shd w:val="clear" w:color="auto" w:fill="FFFFFF"/>
              </w:rPr>
              <w:t>маме</w:t>
            </w:r>
            <w:r>
              <w:rPr>
                <w:i/>
                <w:color w:val="002060"/>
                <w:shd w:val="clear" w:color="auto" w:fill="FFFFFF"/>
              </w:rPr>
              <w:t> за то, что воспитала меня таким человеком, которым я </w:t>
            </w:r>
            <w:r>
              <w:rPr>
                <w:bCs/>
                <w:i/>
                <w:color w:val="002060"/>
                <w:shd w:val="clear" w:color="auto" w:fill="FFFFFF"/>
              </w:rPr>
              <w:t>сейчас</w:t>
            </w:r>
            <w:r>
              <w:rPr>
                <w:i/>
                <w:color w:val="002060"/>
                <w:shd w:val="clear" w:color="auto" w:fill="FFFFFF"/>
              </w:rPr>
              <w:t> являюсь. Дорогая мамочка, я тебя люблю и очень скучаю</w:t>
            </w:r>
            <w:r>
              <w:rPr>
                <w:i/>
                <w:color w:val="002060"/>
                <w:shd w:val="clear" w:color="auto" w:fill="FFFFFF"/>
              </w:rPr>
              <w:t>. Надеюсь, скоро ты приедешь ко мне в гости, и мы будем кушать твои пирожки с луком и яйцом.</w:t>
            </w:r>
          </w:p>
          <w:p w:rsidR="000C03E3" w:rsidRDefault="00192ACC">
            <w:pPr>
              <w:jc w:val="right"/>
              <w:rPr>
                <w:b/>
                <w:i/>
                <w:color w:val="002060"/>
                <w:shd w:val="clear" w:color="auto" w:fill="FFFFFF"/>
              </w:rPr>
            </w:pPr>
            <w:r>
              <w:rPr>
                <w:b/>
                <w:i/>
                <w:color w:val="002060"/>
                <w:shd w:val="clear" w:color="auto" w:fill="FFFFFF"/>
              </w:rPr>
              <w:t>Доченька София</w:t>
            </w:r>
          </w:p>
          <w:p w:rsidR="000C03E3" w:rsidRDefault="00192ACC">
            <w:pPr>
              <w:jc w:val="both"/>
              <w:rPr>
                <w:i/>
                <w:color w:val="002060"/>
                <w:shd w:val="clear" w:color="auto" w:fill="FFFFFF"/>
              </w:rPr>
            </w:pPr>
            <w:r>
              <w:rPr>
                <w:i/>
                <w:color w:val="002060"/>
                <w:shd w:val="clear" w:color="auto" w:fill="FFFFFF"/>
              </w:rPr>
              <w:t xml:space="preserve">Благодарим дорогие педагоги вас за ответы. А вас любимые мамочки сердечно поздравляем с этим праздником! </w:t>
            </w:r>
          </w:p>
          <w:p w:rsidR="000C03E3" w:rsidRDefault="00192ACC">
            <w:pPr>
              <w:jc w:val="both"/>
              <w:rPr>
                <w:i/>
                <w:color w:val="002060"/>
                <w:shd w:val="clear" w:color="auto" w:fill="FFFFFF"/>
              </w:rPr>
            </w:pPr>
            <w:r>
              <w:rPr>
                <w:i/>
                <w:color w:val="002060"/>
                <w:shd w:val="clear" w:color="auto" w:fill="FFFFFF"/>
              </w:rPr>
              <w:t>Дорогие мамы, будьте счастливы и любимы. П</w:t>
            </w:r>
            <w:r>
              <w:rPr>
                <w:i/>
                <w:color w:val="002060"/>
                <w:shd w:val="clear" w:color="auto" w:fill="FFFFFF"/>
              </w:rPr>
              <w:t xml:space="preserve">омните, Вы подарили миру жизнь, а это самое главное достижение. Спасибо за ту доброту, ласку и заботу, которую вы дарите, пусть ваши дети ответят вам тем же. </w:t>
            </w:r>
          </w:p>
          <w:p w:rsidR="000C03E3" w:rsidRDefault="00192ACC">
            <w:pPr>
              <w:jc w:val="both"/>
              <w:rPr>
                <w:i/>
                <w:color w:val="002060"/>
                <w:shd w:val="clear" w:color="auto" w:fill="FFFFFF"/>
              </w:rPr>
            </w:pPr>
            <w:r>
              <w:rPr>
                <w:i/>
                <w:color w:val="002060"/>
                <w:shd w:val="clear" w:color="auto" w:fill="FFFFFF"/>
              </w:rPr>
              <w:t>Желаем вам семейного благополучия, здоровья и любви.</w:t>
            </w:r>
          </w:p>
          <w:p w:rsidR="000C03E3" w:rsidRDefault="000C03E3">
            <w:pPr>
              <w:ind w:firstLine="0"/>
              <w:jc w:val="center"/>
              <w:rPr>
                <w:i/>
              </w:rPr>
            </w:pPr>
          </w:p>
          <w:p w:rsidR="000C03E3" w:rsidRDefault="00192ACC">
            <w:pPr>
              <w:ind w:firstLine="0"/>
              <w:jc w:val="right"/>
              <w:rPr>
                <w:b/>
                <w:i/>
              </w:rPr>
            </w:pPr>
            <w:r>
              <w:rPr>
                <w:b/>
                <w:i/>
                <w:color w:val="002060"/>
              </w:rPr>
              <w:t>Ваши дети и редакция газеты «Время Первых»</w:t>
            </w:r>
          </w:p>
        </w:tc>
      </w:tr>
      <w:tr w:rsidR="000C03E3">
        <w:trPr>
          <w:gridAfter w:val="2"/>
          <w:wAfter w:w="133" w:type="dxa"/>
          <w:trHeight w:val="4607"/>
        </w:trPr>
        <w:tc>
          <w:tcPr>
            <w:tcW w:w="6536" w:type="dxa"/>
            <w:gridSpan w:val="3"/>
            <w:vMerge w:val="restart"/>
            <w:shd w:val="clear" w:color="auto" w:fill="000F64" w:themeFill="accent2"/>
            <w:vAlign w:val="bottom"/>
          </w:tcPr>
          <w:p w:rsidR="000C03E3" w:rsidRDefault="00192ACC">
            <w:pPr>
              <w:pStyle w:val="afffff8"/>
              <w:ind w:left="318" w:right="375" w:firstLine="176"/>
              <w:jc w:val="both"/>
              <w:rPr>
                <w:i/>
                <w:color w:val="FFFFFF" w:themeColor="background1"/>
                <w:sz w:val="38"/>
                <w:szCs w:val="38"/>
              </w:rPr>
            </w:pPr>
            <w:r>
              <w:rPr>
                <w:i/>
                <w:color w:val="FFFFFF" w:themeColor="background1"/>
                <w:sz w:val="38"/>
                <w:szCs w:val="38"/>
              </w:rPr>
              <w:lastRenderedPageBreak/>
              <w:t>I региональный слёт лидеров Движения Первых Тюменской области официально завершён!</w:t>
            </w:r>
            <w:r>
              <w:rPr>
                <w:i/>
                <w:color w:val="FFFFFF" w:themeColor="background1"/>
                <w:sz w:val="38"/>
                <w:szCs w:val="38"/>
              </w:rPr>
              <w:br/>
              <w:t>Более 250 участников из 26 муниципалитетов Тюменской области собрались вместе в </w:t>
            </w:r>
            <w:hyperlink r:id="rId27" w:history="1">
              <w:r>
                <w:rPr>
                  <w:rStyle w:val="aa"/>
                  <w:i/>
                  <w:color w:val="FFFFFF" w:themeColor="background1"/>
                  <w:sz w:val="38"/>
                  <w:szCs w:val="38"/>
                </w:rPr>
                <w:t>детском центре «Ребячья Республика»</w:t>
              </w:r>
            </w:hyperlink>
            <w:r>
              <w:rPr>
                <w:i/>
                <w:color w:val="FFFFFF" w:themeColor="background1"/>
                <w:sz w:val="38"/>
                <w:szCs w:val="38"/>
              </w:rPr>
              <w:t>, чтобы провести</w:t>
            </w:r>
            <w:r>
              <w:rPr>
                <w:i/>
                <w:color w:val="FFFFFF" w:themeColor="background1"/>
                <w:sz w:val="38"/>
                <w:szCs w:val="38"/>
              </w:rPr>
              <w:t xml:space="preserve"> самые яркие и продуктивные три дня в этом году!</w:t>
            </w:r>
            <w:r>
              <w:rPr>
                <w:i/>
                <w:color w:val="FFFFFF" w:themeColor="background1"/>
                <w:sz w:val="38"/>
                <w:szCs w:val="38"/>
              </w:rPr>
              <w:br/>
              <w:t xml:space="preserve">В рамках слёта прошло 20 уникальных мастер-классов от 15 спикеров по самым разным направлениям, среди них: Ораторское искусство, Голос Лидера, Сценическое движение, Использование </w:t>
            </w:r>
            <w:proofErr w:type="spellStart"/>
            <w:r>
              <w:rPr>
                <w:i/>
                <w:color w:val="FFFFFF" w:themeColor="background1"/>
                <w:sz w:val="38"/>
                <w:szCs w:val="38"/>
              </w:rPr>
              <w:t>нейросетей</w:t>
            </w:r>
            <w:proofErr w:type="spellEnd"/>
            <w:r>
              <w:rPr>
                <w:i/>
                <w:color w:val="FFFFFF" w:themeColor="background1"/>
                <w:sz w:val="38"/>
                <w:szCs w:val="38"/>
              </w:rPr>
              <w:t xml:space="preserve"> в работе педагога</w:t>
            </w:r>
            <w:r>
              <w:rPr>
                <w:i/>
                <w:color w:val="FFFFFF" w:themeColor="background1"/>
                <w:sz w:val="38"/>
                <w:szCs w:val="38"/>
              </w:rPr>
              <w:t xml:space="preserve"> и многие другие. В ходе занятий участниками было разработано более 36 мероприятий для Зимней школы актива Движения Первых.</w:t>
            </w:r>
            <w:r>
              <w:rPr>
                <w:i/>
                <w:color w:val="FFFFFF" w:themeColor="background1"/>
                <w:sz w:val="38"/>
                <w:szCs w:val="38"/>
              </w:rPr>
              <w:br/>
            </w:r>
            <w:r>
              <w:rPr>
                <w:i/>
                <w:noProof/>
                <w:color w:val="FFFFFF" w:themeColor="background1"/>
                <w:sz w:val="38"/>
                <w:szCs w:val="38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69" name="Рисунок 69" descr="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FFFFFF" w:themeColor="background1"/>
                <w:sz w:val="38"/>
                <w:szCs w:val="38"/>
              </w:rPr>
              <w:t>Одно из ключевых событий, состоявшихся на слёте - выборы председателя регионального «Совета Первых» Тюменской области. Кандидаты пр</w:t>
            </w:r>
            <w:r>
              <w:rPr>
                <w:i/>
                <w:color w:val="FFFFFF" w:themeColor="background1"/>
                <w:sz w:val="38"/>
                <w:szCs w:val="38"/>
              </w:rPr>
              <w:t xml:space="preserve">едставили свои предвыборные кампании, и по результатам голосования новым председателем стала   </w:t>
            </w:r>
            <w:hyperlink r:id="rId29" w:history="1">
              <w:proofErr w:type="spellStart"/>
              <w:r>
                <w:rPr>
                  <w:rStyle w:val="aa"/>
                  <w:i/>
                  <w:sz w:val="38"/>
                  <w:szCs w:val="38"/>
                </w:rPr>
                <w:t>Саламатова</w:t>
              </w:r>
              <w:proofErr w:type="spellEnd"/>
              <w:r>
                <w:rPr>
                  <w:rStyle w:val="aa"/>
                  <w:i/>
                  <w:sz w:val="38"/>
                  <w:szCs w:val="38"/>
                </w:rPr>
                <w:t xml:space="preserve"> Ульяна</w:t>
              </w:r>
            </w:hyperlink>
            <w:r>
              <w:rPr>
                <w:i/>
                <w:color w:val="FFFFFF" w:themeColor="background1"/>
                <w:sz w:val="38"/>
                <w:szCs w:val="38"/>
              </w:rPr>
              <w:t xml:space="preserve">, </w:t>
            </w:r>
            <w:proofErr w:type="spellStart"/>
            <w:r>
              <w:rPr>
                <w:i/>
                <w:color w:val="FFFFFF" w:themeColor="background1"/>
                <w:sz w:val="38"/>
                <w:szCs w:val="38"/>
              </w:rPr>
              <w:t>г</w:t>
            </w:r>
            <w:proofErr w:type="gramStart"/>
            <w:r>
              <w:rPr>
                <w:i/>
                <w:color w:val="FFFFFF" w:themeColor="background1"/>
                <w:sz w:val="38"/>
                <w:szCs w:val="38"/>
              </w:rPr>
              <w:t>.Т</w:t>
            </w:r>
            <w:proofErr w:type="gramEnd"/>
            <w:r>
              <w:rPr>
                <w:i/>
                <w:color w:val="FFFFFF" w:themeColor="background1"/>
                <w:sz w:val="38"/>
                <w:szCs w:val="38"/>
              </w:rPr>
              <w:t>обольск</w:t>
            </w:r>
            <w:proofErr w:type="spellEnd"/>
            <w:r>
              <w:rPr>
                <w:i/>
                <w:color w:val="FFFFFF" w:themeColor="background1"/>
                <w:sz w:val="38"/>
                <w:szCs w:val="38"/>
              </w:rPr>
              <w:t xml:space="preserve">! </w:t>
            </w:r>
          </w:p>
          <w:p w:rsidR="000C03E3" w:rsidRDefault="000C03E3">
            <w:pPr>
              <w:pStyle w:val="afffff8"/>
              <w:ind w:left="318" w:right="375" w:firstLine="176"/>
              <w:jc w:val="both"/>
              <w:rPr>
                <w:i/>
                <w:color w:val="FFFFFF" w:themeColor="background1"/>
                <w:sz w:val="38"/>
                <w:szCs w:val="38"/>
              </w:rPr>
            </w:pPr>
          </w:p>
          <w:p w:rsidR="000C03E3" w:rsidRDefault="00192ACC">
            <w:pPr>
              <w:pStyle w:val="afffff8"/>
              <w:ind w:left="318" w:right="375" w:firstLine="176"/>
              <w:jc w:val="center"/>
              <w:rPr>
                <w:i/>
                <w:color w:val="FFFFFF" w:themeColor="background1"/>
                <w:sz w:val="38"/>
                <w:szCs w:val="38"/>
              </w:rPr>
            </w:pPr>
            <w:r>
              <w:rPr>
                <w:i/>
                <w:noProof/>
                <w:color w:val="FFFFFF" w:themeColor="background1"/>
                <w:sz w:val="38"/>
                <w:szCs w:val="38"/>
                <w:lang w:eastAsia="ru-RU"/>
              </w:rPr>
              <w:drawing>
                <wp:inline distT="0" distB="0" distL="0" distR="0">
                  <wp:extent cx="1600200" cy="16002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0C03E3">
            <w:pPr>
              <w:pStyle w:val="afffff8"/>
              <w:ind w:left="318" w:right="375" w:firstLine="176"/>
              <w:jc w:val="center"/>
              <w:rPr>
                <w:i/>
                <w:color w:val="FFFFFF" w:themeColor="background1"/>
                <w:sz w:val="40"/>
                <w:szCs w:val="40"/>
              </w:rPr>
            </w:pPr>
          </w:p>
          <w:p w:rsidR="000C03E3" w:rsidRDefault="000C03E3">
            <w:pPr>
              <w:pStyle w:val="afffff8"/>
              <w:ind w:left="318" w:right="375" w:firstLine="176"/>
              <w:jc w:val="center"/>
              <w:rPr>
                <w:i/>
                <w:color w:val="FFFFFF" w:themeColor="background1"/>
                <w:sz w:val="40"/>
                <w:szCs w:val="40"/>
              </w:rPr>
            </w:pPr>
          </w:p>
          <w:p w:rsidR="000C03E3" w:rsidRDefault="000C03E3">
            <w:pPr>
              <w:pStyle w:val="afffff8"/>
              <w:ind w:left="318" w:right="375" w:firstLine="176"/>
              <w:jc w:val="center"/>
              <w:rPr>
                <w:i/>
                <w:color w:val="FFFFFF" w:themeColor="background1"/>
                <w:sz w:val="40"/>
                <w:szCs w:val="40"/>
              </w:rPr>
            </w:pPr>
          </w:p>
        </w:tc>
        <w:tc>
          <w:tcPr>
            <w:tcW w:w="7853" w:type="dxa"/>
            <w:gridSpan w:val="4"/>
            <w:tcMar>
              <w:top w:w="504" w:type="dxa"/>
              <w:left w:w="115" w:type="dxa"/>
              <w:bottom w:w="504" w:type="dxa"/>
              <w:right w:w="115" w:type="dxa"/>
            </w:tcMar>
            <w:vAlign w:val="center"/>
          </w:tcPr>
          <w:p w:rsidR="000C03E3" w:rsidRDefault="00192ACC">
            <w:pPr>
              <w:pStyle w:val="8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4205" cy="126111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27" cy="126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15695" cy="1487805"/>
                  <wp:effectExtent l="0" t="0" r="8255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Рисунок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10385" cy="1359535"/>
                  <wp:effectExtent l="0" t="0" r="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Рисунок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:rsidR="000C03E3" w:rsidRDefault="000C03E3">
            <w:pPr>
              <w:pStyle w:val="8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ffff6"/>
              <w:tblpPr w:leftFromText="180" w:rightFromText="180" w:vertAnchor="text" w:tblpXSpec="center" w:tblpY="1"/>
              <w:tblOverlap w:val="never"/>
              <w:tblW w:w="76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43"/>
              <w:gridCol w:w="3639"/>
            </w:tblGrid>
            <w:tr w:rsidR="000C03E3">
              <w:trPr>
                <w:trHeight w:val="1505"/>
              </w:trPr>
              <w:tc>
                <w:tcPr>
                  <w:tcW w:w="4043" w:type="dxa"/>
                  <w:tcMar>
                    <w:left w:w="360" w:type="dxa"/>
                    <w:right w:w="360" w:type="dxa"/>
                  </w:tcMar>
                </w:tcPr>
                <w:p w:rsidR="000C03E3" w:rsidRDefault="00192ACC">
                  <w:pPr>
                    <w:pStyle w:val="8"/>
                    <w:jc w:val="both"/>
                    <w:rPr>
                      <w:b/>
                      <w:bCs/>
                      <w:color w:val="00206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2060"/>
                      <w:sz w:val="24"/>
                      <w:szCs w:val="24"/>
                      <w:shd w:val="clear" w:color="auto" w:fill="FFFFFF"/>
                    </w:rPr>
                    <w:t xml:space="preserve">«Если вы есть - будьте первыми!»: в Тюмени открыли региональный </w:t>
                  </w:r>
                  <w:r>
                    <w:rPr>
                      <w:b/>
                      <w:bCs/>
                      <w:color w:val="002060"/>
                      <w:sz w:val="24"/>
                      <w:szCs w:val="24"/>
                      <w:shd w:val="clear" w:color="auto" w:fill="FFFFFF"/>
                    </w:rPr>
                    <w:t>штаб Движения Первых. отрадно, что возглавила движение активистка маоу сош 18. знакомтесь</w:t>
                  </w:r>
                  <w:r>
                    <w:rPr>
                      <w:b/>
                      <w:bCs/>
                      <w:color w:val="002060"/>
                      <w:sz w:val="28"/>
                      <w:szCs w:val="28"/>
                      <w:shd w:val="clear" w:color="auto" w:fill="FFFFFF"/>
                    </w:rPr>
                    <w:t>:</w:t>
                  </w:r>
                </w:p>
                <w:p w:rsidR="000C03E3" w:rsidRDefault="00192ACC">
                  <w:pPr>
                    <w:ind w:firstLine="491"/>
                    <w:jc w:val="both"/>
                    <w:rPr>
                      <w:b/>
                      <w:bCs/>
                      <w:i/>
                      <w:iCs/>
                      <w:color w:val="002060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</w:rPr>
                    <w:t>- Ульяна, расскажи немного о себе.</w:t>
                  </w:r>
                </w:p>
                <w:p w:rsidR="000C03E3" w:rsidRDefault="00192ACC">
                  <w:pPr>
                    <w:ind w:firstLine="491"/>
                    <w:jc w:val="both"/>
                    <w:rPr>
                      <w:bCs/>
                      <w:i/>
                      <w:iCs/>
                      <w:color w:val="002060"/>
                    </w:rPr>
                  </w:pPr>
                  <w:r>
                    <w:rPr>
                      <w:bCs/>
                      <w:i/>
                      <w:iCs/>
                      <w:color w:val="002060"/>
                    </w:rPr>
                    <w:t xml:space="preserve">Меня зовут </w:t>
                  </w:r>
                  <w:proofErr w:type="spellStart"/>
                  <w:r>
                    <w:rPr>
                      <w:bCs/>
                      <w:i/>
                      <w:iCs/>
                      <w:color w:val="002060"/>
                    </w:rPr>
                    <w:t>Саламатова</w:t>
                  </w:r>
                  <w:proofErr w:type="spellEnd"/>
                  <w:r>
                    <w:rPr>
                      <w:bCs/>
                      <w:i/>
                      <w:iCs/>
                      <w:color w:val="002060"/>
                    </w:rPr>
                    <w:t xml:space="preserve"> Ульяна Александровна. Я ученица 10а класса, и в данный момент являюсь преподавателем совета «Движения Первых</w:t>
                  </w:r>
                  <w:r>
                    <w:rPr>
                      <w:bCs/>
                      <w:i/>
                      <w:iCs/>
                      <w:color w:val="002060"/>
                    </w:rPr>
                    <w:t>» Тюменской области.</w:t>
                  </w:r>
                </w:p>
                <w:p w:rsidR="000C03E3" w:rsidRDefault="00192ACC">
                  <w:pPr>
                    <w:jc w:val="both"/>
                    <w:rPr>
                      <w:i/>
                      <w:color w:val="00206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7780" cy="1719580"/>
                        <wp:effectExtent l="0" t="0" r="7620" b="0"/>
                        <wp:docPr id="486" name="Рисунок 4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6" name="Рисунок 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9268" cy="172140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3E3" w:rsidRDefault="000C03E3">
                  <w:pPr>
                    <w:jc w:val="both"/>
                    <w:rPr>
                      <w:i/>
                      <w:color w:val="002060"/>
                      <w:lang w:eastAsia="ru-RU"/>
                    </w:rPr>
                  </w:pPr>
                </w:p>
                <w:p w:rsidR="000C03E3" w:rsidRDefault="00192ACC">
                  <w:pPr>
                    <w:jc w:val="both"/>
                    <w:rPr>
                      <w:i/>
                      <w:color w:val="002060"/>
                      <w:lang w:eastAsia="ru-RU"/>
                    </w:rPr>
                  </w:pPr>
                  <w:r>
                    <w:rPr>
                      <w:i/>
                      <w:color w:val="002060"/>
                      <w:lang w:eastAsia="ru-RU"/>
                    </w:rPr>
                    <w:t xml:space="preserve">- </w:t>
                  </w:r>
                  <w:r>
                    <w:rPr>
                      <w:b/>
                      <w:i/>
                      <w:color w:val="002060"/>
                      <w:lang w:eastAsia="ru-RU"/>
                    </w:rPr>
                    <w:t>Что такое слёт лидеров Движения Первых Тюменской области?</w:t>
                  </w:r>
                </w:p>
                <w:p w:rsidR="000C03E3" w:rsidRDefault="00192ACC">
                  <w:pPr>
                    <w:jc w:val="both"/>
                    <w:rPr>
                      <w:i/>
                      <w:color w:val="002060"/>
                      <w:lang w:eastAsia="ru-RU"/>
                    </w:rPr>
                  </w:pPr>
                  <w:r>
                    <w:rPr>
                      <w:i/>
                      <w:color w:val="002060"/>
                      <w:lang w:eastAsia="ru-RU"/>
                    </w:rPr>
                    <w:t>Слёт лидеров Тюменской области - это съезд самых активных ребят наше региона. На таких мероприятиях ребята не только знакомятся с другими участниками, но и учатся чему-то н</w:t>
                  </w:r>
                  <w:r>
                    <w:rPr>
                      <w:i/>
                      <w:color w:val="002060"/>
                      <w:lang w:eastAsia="ru-RU"/>
                    </w:rPr>
                    <w:t xml:space="preserve">овому, здесь можно проявить себя в новом направлении и понять подходит оно тебе или нет. </w:t>
                  </w:r>
                </w:p>
                <w:p w:rsidR="000C03E3" w:rsidRDefault="00192ACC">
                  <w:pPr>
                    <w:jc w:val="both"/>
                    <w:rPr>
                      <w:b/>
                      <w:i/>
                      <w:color w:val="002060"/>
                      <w:lang w:eastAsia="ru-RU"/>
                    </w:rPr>
                  </w:pPr>
                  <w:r>
                    <w:rPr>
                      <w:b/>
                      <w:i/>
                      <w:color w:val="002060"/>
                      <w:lang w:eastAsia="ru-RU"/>
                    </w:rPr>
                    <w:t>- Мечтала ли ты возглавить данное движение?</w:t>
                  </w:r>
                </w:p>
                <w:p w:rsidR="000C03E3" w:rsidRDefault="00192ACC">
                  <w:pPr>
                    <w:jc w:val="both"/>
                    <w:rPr>
                      <w:i/>
                      <w:color w:val="002060"/>
                      <w:lang w:eastAsia="ru-RU"/>
                    </w:rPr>
                  </w:pPr>
                  <w:r>
                    <w:rPr>
                      <w:i/>
                      <w:color w:val="002060"/>
                      <w:lang w:eastAsia="ru-RU"/>
                    </w:rPr>
                    <w:t>Тяжело сказать, что стать председателем было моей целью ведь самого начала я занималась добровольческой деятельностью, а у</w:t>
                  </w:r>
                  <w:r>
                    <w:rPr>
                      <w:i/>
                      <w:color w:val="002060"/>
                      <w:lang w:eastAsia="ru-RU"/>
                    </w:rPr>
                    <w:t xml:space="preserve">же позже мне предложили вступить </w:t>
                  </w:r>
                  <w:proofErr w:type="gramStart"/>
                  <w:r>
                    <w:rPr>
                      <w:i/>
                      <w:color w:val="002060"/>
                      <w:lang w:eastAsia="ru-RU"/>
                    </w:rPr>
                    <w:t>на</w:t>
                  </w:r>
                  <w:proofErr w:type="gramEnd"/>
                  <w:r>
                    <w:rPr>
                      <w:i/>
                      <w:color w:val="002060"/>
                      <w:lang w:eastAsia="ru-RU"/>
                    </w:rPr>
                    <w:t xml:space="preserve"> </w:t>
                  </w:r>
                </w:p>
                <w:p w:rsidR="000C03E3" w:rsidRDefault="000C03E3">
                  <w:pPr>
                    <w:jc w:val="both"/>
                    <w:rPr>
                      <w:bCs/>
                      <w:i/>
                      <w:iCs/>
                      <w:color w:val="002060"/>
                    </w:rPr>
                  </w:pPr>
                </w:p>
                <w:p w:rsidR="000C03E3" w:rsidRDefault="000C03E3">
                  <w:pPr>
                    <w:jc w:val="both"/>
                  </w:pPr>
                </w:p>
              </w:tc>
              <w:tc>
                <w:tcPr>
                  <w:tcW w:w="3639" w:type="dxa"/>
                  <w:tcMar>
                    <w:left w:w="360" w:type="dxa"/>
                    <w:right w:w="0" w:type="dxa"/>
                  </w:tcMar>
                </w:tcPr>
                <w:p w:rsidR="000C03E3" w:rsidRDefault="00192ACC">
                  <w:pPr>
                    <w:pStyle w:val="afff9"/>
                    <w:shd w:val="clear" w:color="auto" w:fill="FFFFFF"/>
                    <w:ind w:firstLine="349"/>
                    <w:jc w:val="both"/>
                    <w:textAlignment w:val="baseline"/>
                    <w:rPr>
                      <w:i/>
                      <w:color w:val="002060"/>
                      <w:lang w:eastAsia="ru-RU"/>
                    </w:rPr>
                  </w:pPr>
                  <w:r>
                    <w:rPr>
                      <w:i/>
                      <w:color w:val="002060"/>
                      <w:lang w:eastAsia="ru-RU"/>
                    </w:rPr>
                    <w:t>тот момент в РДШ, затем в РДДМ, а после и в Движение Первых.</w:t>
                  </w:r>
                </w:p>
                <w:p w:rsidR="000C03E3" w:rsidRDefault="00192ACC">
                  <w:pPr>
                    <w:pStyle w:val="afff9"/>
                    <w:shd w:val="clear" w:color="auto" w:fill="FFFFFF"/>
                    <w:ind w:firstLine="133"/>
                    <w:jc w:val="both"/>
                    <w:textAlignment w:val="baseline"/>
                    <w:rPr>
                      <w:b/>
                      <w:i/>
                      <w:color w:val="002060"/>
                      <w:lang w:eastAsia="ru-RU"/>
                    </w:rPr>
                  </w:pPr>
                  <w:r>
                    <w:rPr>
                      <w:b/>
                      <w:i/>
                      <w:color w:val="002060"/>
                      <w:lang w:eastAsia="ru-RU"/>
                    </w:rPr>
                    <w:t xml:space="preserve">Почему ты решила баллотироваться в председатели Движения Первых? Ведь многие ученики не хотят жертвовать своим личным временем в пользу общественных </w:t>
                  </w:r>
                  <w:r>
                    <w:rPr>
                      <w:b/>
                      <w:i/>
                      <w:color w:val="002060"/>
                      <w:lang w:eastAsia="ru-RU"/>
                    </w:rPr>
                    <w:t>занятий. Почему тебя это волнует?</w:t>
                  </w:r>
                </w:p>
                <w:p w:rsidR="000C03E3" w:rsidRDefault="00192ACC">
                  <w:pPr>
                    <w:pStyle w:val="afff9"/>
                    <w:shd w:val="clear" w:color="auto" w:fill="FFFFFF"/>
                    <w:jc w:val="both"/>
                    <w:textAlignment w:val="baseline"/>
                    <w:rPr>
                      <w:i/>
                      <w:color w:val="002060"/>
                      <w:lang w:eastAsia="ru-RU"/>
                    </w:rPr>
                  </w:pPr>
                  <w:r>
                    <w:rPr>
                      <w:i/>
                      <w:color w:val="002060"/>
                      <w:lang w:eastAsia="ru-RU"/>
                    </w:rPr>
                    <w:t xml:space="preserve">Баллотироваться я решила, потому что хочу продвигать свой регион дальше и считаю, что имею уже некоторые знания, чтобы </w:t>
                  </w:r>
                  <w:proofErr w:type="gramStart"/>
                  <w:r>
                    <w:rPr>
                      <w:i/>
                      <w:color w:val="002060"/>
                      <w:lang w:eastAsia="ru-RU"/>
                    </w:rPr>
                    <w:t>помогать другим ребятам воплощать</w:t>
                  </w:r>
                  <w:proofErr w:type="gramEnd"/>
                  <w:r>
                    <w:rPr>
                      <w:i/>
                      <w:color w:val="002060"/>
                      <w:lang w:eastAsia="ru-RU"/>
                    </w:rPr>
                    <w:t xml:space="preserve"> их идеи в жизнь</w:t>
                  </w:r>
                </w:p>
                <w:p w:rsidR="000C03E3" w:rsidRDefault="00192ACC">
                  <w:pPr>
                    <w:pStyle w:val="afff9"/>
                    <w:shd w:val="clear" w:color="auto" w:fill="FFFFFF"/>
                    <w:jc w:val="both"/>
                    <w:textAlignment w:val="baseline"/>
                    <w:rPr>
                      <w:i/>
                      <w:color w:val="002060"/>
                      <w:lang w:eastAsia="ru-RU"/>
                    </w:rPr>
                  </w:pPr>
                  <w:r>
                    <w:rPr>
                      <w:i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1845310" cy="1229360"/>
                        <wp:effectExtent l="0" t="0" r="2540" b="8890"/>
                        <wp:docPr id="482" name="Рисунок 482" descr="https://sun9-44.userapi.com/impg/lAzhzNODznH9-f7arMBAuXPTqDNb-Db29eSJBg/UphuFb7eL8o.jpg?size=1280x853&amp;quality=95&amp;sign=ac25a239741e87f73e8b4f9f55397832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Рисунок 482" descr="https://sun9-44.userapi.com/impg/lAzhzNODznH9-f7arMBAuXPTqDNb-Db29eSJBg/UphuFb7eL8o.jpg?size=1280x853&amp;quality=95&amp;sign=ac25a239741e87f73e8b4f9f55397832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7838" cy="1237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3E3" w:rsidRDefault="00192ACC">
                  <w:pPr>
                    <w:pStyle w:val="afff9"/>
                    <w:shd w:val="clear" w:color="auto" w:fill="FFFFFF"/>
                    <w:ind w:left="30" w:hanging="30"/>
                    <w:jc w:val="both"/>
                    <w:textAlignment w:val="baseline"/>
                    <w:rPr>
                      <w:b/>
                      <w:bCs/>
                      <w:i/>
                      <w:iCs/>
                      <w:color w:val="002060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</w:rPr>
                    <w:t>- Что пожелаешь себе на этом посту?</w:t>
                  </w:r>
                </w:p>
                <w:p w:rsidR="000C03E3" w:rsidRDefault="00192ACC">
                  <w:pPr>
                    <w:pStyle w:val="afff9"/>
                    <w:shd w:val="clear" w:color="auto" w:fill="FFFFFF"/>
                    <w:ind w:left="30" w:hanging="30"/>
                    <w:jc w:val="both"/>
                    <w:textAlignment w:val="baseline"/>
                    <w:rPr>
                      <w:bCs/>
                      <w:i/>
                      <w:iCs/>
                      <w:color w:val="002060"/>
                    </w:rPr>
                  </w:pPr>
                  <w:r>
                    <w:rPr>
                      <w:bCs/>
                      <w:i/>
                      <w:iCs/>
                      <w:color w:val="002060"/>
                    </w:rPr>
                    <w:t xml:space="preserve">Я желаю </w:t>
                  </w:r>
                  <w:r>
                    <w:rPr>
                      <w:bCs/>
                      <w:i/>
                      <w:iCs/>
                      <w:color w:val="002060"/>
                    </w:rPr>
                    <w:t>добиться успеха, двигаться вперёд, никогда не опускать руки и сделать из ребят нашего региона настоящую сплочённую команду, которой в горы будут по плечу.</w:t>
                  </w:r>
                </w:p>
                <w:p w:rsidR="000C03E3" w:rsidRDefault="00192ACC">
                  <w:pPr>
                    <w:pStyle w:val="afff9"/>
                    <w:shd w:val="clear" w:color="auto" w:fill="FFFFFF"/>
                    <w:ind w:left="30" w:hanging="30"/>
                    <w:jc w:val="center"/>
                    <w:textAlignment w:val="baseline"/>
                    <w:rPr>
                      <w:i/>
                      <w:color w:val="002060"/>
                      <w:shd w:val="clear" w:color="auto" w:fill="FEFEFE"/>
                    </w:rPr>
                  </w:pPr>
                  <w:r>
                    <w:rPr>
                      <w:i/>
                      <w:noProof/>
                      <w:color w:val="002060"/>
                      <w:shd w:val="clear" w:color="auto" w:fill="FEFEFE"/>
                      <w:lang w:eastAsia="ru-RU"/>
                    </w:rPr>
                    <w:drawing>
                      <wp:inline distT="0" distB="0" distL="0" distR="0">
                        <wp:extent cx="1212215" cy="1615440"/>
                        <wp:effectExtent l="0" t="0" r="6985" b="3810"/>
                        <wp:docPr id="483" name="Рисунок 483" descr="https://sun9-67.userapi.com/impg/LpG8gGOmMhQtLj1t90IEOVsZSkBOWM0fn9MlQw/unwqCaTsGZo.jpg?size=810x1080&amp;quality=95&amp;sign=c081a6c59090fc994ac53cbb561bca7e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Рисунок 483" descr="https://sun9-67.userapi.com/impg/LpG8gGOmMhQtLj1t90IEOVsZSkBOWM0fn9MlQw/unwqCaTsGZo.jpg?size=810x1080&amp;quality=95&amp;sign=c081a6c59090fc994ac53cbb561bca7e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0144" cy="1625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3E3" w:rsidRDefault="00192ACC">
                  <w:pPr>
                    <w:pStyle w:val="afff9"/>
                    <w:shd w:val="clear" w:color="auto" w:fill="FFFFFF"/>
                    <w:ind w:left="30" w:hanging="30"/>
                    <w:jc w:val="both"/>
                    <w:textAlignment w:val="baseline"/>
                    <w:rPr>
                      <w:i/>
                      <w:color w:val="002060"/>
                      <w:shd w:val="clear" w:color="auto" w:fill="FEFEFE"/>
                    </w:rPr>
                  </w:pPr>
                  <w:r>
                    <w:rPr>
                      <w:b/>
                      <w:i/>
                      <w:color w:val="002060"/>
                      <w:shd w:val="clear" w:color="auto" w:fill="FEFEFE"/>
                    </w:rPr>
                    <w:t>Спасибо, что нашла время пообщаться с нами. Прими от всех нас поздравления! Мы желаем, активной и п</w:t>
                  </w:r>
                  <w:r>
                    <w:rPr>
                      <w:b/>
                      <w:i/>
                      <w:color w:val="002060"/>
                      <w:shd w:val="clear" w:color="auto" w:fill="FEFEFE"/>
                    </w:rPr>
                    <w:t>родуктивной работы в составе дружной и творческой команды единомышленников</w:t>
                  </w:r>
                  <w:r>
                    <w:rPr>
                      <w:i/>
                      <w:color w:val="002060"/>
                      <w:shd w:val="clear" w:color="auto" w:fill="FEFEFE"/>
                    </w:rPr>
                    <w:t>.</w:t>
                  </w:r>
                </w:p>
                <w:p w:rsidR="000C03E3" w:rsidRDefault="00192ACC">
                  <w:pPr>
                    <w:pStyle w:val="afff9"/>
                    <w:shd w:val="clear" w:color="auto" w:fill="FFFFFF"/>
                    <w:ind w:left="30" w:hanging="30"/>
                    <w:jc w:val="both"/>
                    <w:textAlignment w:val="baseline"/>
                    <w:rPr>
                      <w:b/>
                      <w:bCs/>
                      <w:i/>
                      <w:iCs/>
                      <w:color w:val="002060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</w:rPr>
                    <w:t xml:space="preserve">               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color w:val="002060"/>
                    </w:rPr>
                    <w:t>Ильяна</w:t>
                  </w:r>
                  <w:proofErr w:type="spellEnd"/>
                  <w:r>
                    <w:rPr>
                      <w:b/>
                      <w:bCs/>
                      <w:i/>
                      <w:iCs/>
                      <w:color w:val="00206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color w:val="002060"/>
                    </w:rPr>
                    <w:t>Бурганова</w:t>
                  </w:r>
                  <w:proofErr w:type="spellEnd"/>
                </w:p>
              </w:tc>
            </w:tr>
          </w:tbl>
          <w:p w:rsidR="000C03E3" w:rsidRDefault="000C03E3"/>
        </w:tc>
      </w:tr>
      <w:tr w:rsidR="000C03E3">
        <w:trPr>
          <w:gridAfter w:val="2"/>
          <w:wAfter w:w="134" w:type="dxa"/>
          <w:trHeight w:val="622"/>
        </w:trPr>
        <w:tc>
          <w:tcPr>
            <w:tcW w:w="6536" w:type="dxa"/>
            <w:gridSpan w:val="3"/>
            <w:vMerge/>
            <w:shd w:val="clear" w:color="auto" w:fill="000F64" w:themeFill="accent2"/>
            <w:vAlign w:val="bottom"/>
          </w:tcPr>
          <w:p w:rsidR="000C03E3" w:rsidRDefault="000C03E3"/>
        </w:tc>
        <w:tc>
          <w:tcPr>
            <w:tcW w:w="3943" w:type="dxa"/>
            <w:gridSpan w:val="2"/>
            <w:tcMar>
              <w:left w:w="360" w:type="dxa"/>
              <w:right w:w="360" w:type="dxa"/>
            </w:tcMar>
          </w:tcPr>
          <w:p w:rsidR="000C03E3" w:rsidRDefault="000C03E3">
            <w:pPr>
              <w:ind w:firstLine="0"/>
              <w:rPr>
                <w:b/>
                <w:bCs/>
                <w:i/>
                <w:iCs/>
              </w:rPr>
            </w:pPr>
          </w:p>
        </w:tc>
        <w:tc>
          <w:tcPr>
            <w:tcW w:w="3909" w:type="dxa"/>
            <w:gridSpan w:val="2"/>
            <w:tcMar>
              <w:left w:w="360" w:type="dxa"/>
              <w:right w:w="0" w:type="dxa"/>
            </w:tcMar>
          </w:tcPr>
          <w:p w:rsidR="000C03E3" w:rsidRDefault="000C03E3">
            <w:pPr>
              <w:ind w:left="-148" w:right="-118" w:firstLine="0"/>
              <w:rPr>
                <w:color w:val="000000" w:themeColor="text1"/>
                <w:sz w:val="22"/>
                <w:szCs w:val="22"/>
              </w:rPr>
            </w:pPr>
          </w:p>
        </w:tc>
      </w:tr>
      <w:tr w:rsidR="000C03E3">
        <w:trPr>
          <w:gridAfter w:val="2"/>
          <w:wAfter w:w="134" w:type="dxa"/>
          <w:trHeight w:val="80"/>
        </w:trPr>
        <w:tc>
          <w:tcPr>
            <w:tcW w:w="6536" w:type="dxa"/>
            <w:gridSpan w:val="3"/>
            <w:shd w:val="clear" w:color="auto" w:fill="000F64" w:themeFill="accent2"/>
            <w:vAlign w:val="bottom"/>
          </w:tcPr>
          <w:p w:rsidR="000C03E3" w:rsidRDefault="000C03E3">
            <w:pPr>
              <w:ind w:firstLine="0"/>
            </w:pPr>
          </w:p>
          <w:p w:rsidR="000C03E3" w:rsidRDefault="000C03E3"/>
        </w:tc>
        <w:tc>
          <w:tcPr>
            <w:tcW w:w="3943" w:type="dxa"/>
            <w:gridSpan w:val="2"/>
            <w:tcMar>
              <w:left w:w="360" w:type="dxa"/>
              <w:right w:w="360" w:type="dxa"/>
            </w:tcMar>
          </w:tcPr>
          <w:p w:rsidR="000C03E3" w:rsidRDefault="000C03E3"/>
        </w:tc>
        <w:tc>
          <w:tcPr>
            <w:tcW w:w="3909" w:type="dxa"/>
            <w:gridSpan w:val="2"/>
            <w:tcMar>
              <w:left w:w="360" w:type="dxa"/>
              <w:right w:w="0" w:type="dxa"/>
            </w:tcMar>
          </w:tcPr>
          <w:p w:rsidR="000C03E3" w:rsidRDefault="000C03E3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tbl>
      <w:tblPr>
        <w:tblStyle w:val="affff6"/>
        <w:tblW w:w="516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60"/>
        <w:gridCol w:w="2639"/>
        <w:gridCol w:w="2418"/>
        <w:gridCol w:w="5059"/>
      </w:tblGrid>
      <w:tr w:rsidR="000C03E3">
        <w:trPr>
          <w:trHeight w:val="2370"/>
          <w:jc w:val="center"/>
        </w:trPr>
        <w:tc>
          <w:tcPr>
            <w:tcW w:w="14938" w:type="dxa"/>
            <w:gridSpan w:val="4"/>
            <w:shd w:val="clear" w:color="auto" w:fill="auto"/>
            <w:tcMar>
              <w:top w:w="360" w:type="dxa"/>
              <w:bottom w:w="360" w:type="dxa"/>
            </w:tcMar>
            <w:vAlign w:val="center"/>
          </w:tcPr>
          <w:p w:rsidR="000C03E3" w:rsidRDefault="00192ACC">
            <w:pPr>
              <w:pStyle w:val="9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lastRenderedPageBreak/>
              <w:t>«Венок Дружбы»</w:t>
            </w:r>
          </w:p>
          <w:p w:rsidR="000C03E3" w:rsidRDefault="00192ACC">
            <w:pPr>
              <w:pStyle w:val="100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637030" cy="2303145"/>
                  <wp:effectExtent l="0" t="0" r="1270" b="1905"/>
                  <wp:docPr id="11" name="Изображение 11" descr="Screenshot_20231221-143042_Vi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Screenshot_20231221-143042_Viber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10919" t="20205" b="16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114300" distR="114300">
                  <wp:extent cx="1763395" cy="2259965"/>
                  <wp:effectExtent l="0" t="0" r="0" b="0"/>
                  <wp:docPr id="10" name="Изображение 10" descr="Screenshot_20231221-143051_Vi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Screenshot_20231221-143051_Viber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17483" b="17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114300" distR="114300">
                  <wp:extent cx="1592580" cy="2288540"/>
                  <wp:effectExtent l="0" t="0" r="7620" b="16510"/>
                  <wp:docPr id="14" name="Изображение 14" descr="Screenshot_20231221-143058_Vi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Screenshot_20231221-143058_Viber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19887" r="13330" b="16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3E3">
        <w:trPr>
          <w:trHeight w:val="88"/>
          <w:jc w:val="center"/>
        </w:trPr>
        <w:tc>
          <w:tcPr>
            <w:tcW w:w="14938" w:type="dxa"/>
            <w:gridSpan w:val="4"/>
            <w:shd w:val="clear" w:color="auto" w:fill="auto"/>
            <w:tcMar>
              <w:left w:w="0" w:type="dxa"/>
              <w:right w:w="0" w:type="dxa"/>
            </w:tcMar>
          </w:tcPr>
          <w:p w:rsidR="000C03E3" w:rsidRDefault="000C03E3">
            <w:pPr>
              <w:pStyle w:val="affffe"/>
            </w:pPr>
          </w:p>
        </w:tc>
      </w:tr>
      <w:tr w:rsidR="000C03E3">
        <w:trPr>
          <w:trHeight w:val="8752"/>
          <w:jc w:val="center"/>
        </w:trPr>
        <w:tc>
          <w:tcPr>
            <w:tcW w:w="4980" w:type="dxa"/>
            <w:tcBorders>
              <w:bottom w:val="single" w:sz="4" w:space="0" w:color="000000" w:themeColor="text1"/>
            </w:tcBorders>
            <w:tcMar>
              <w:top w:w="288" w:type="dxa"/>
              <w:bottom w:w="288" w:type="dxa"/>
              <w:right w:w="360" w:type="dxa"/>
            </w:tcMar>
          </w:tcPr>
          <w:p w:rsidR="000C03E3" w:rsidRDefault="00192ACC">
            <w:pPr>
              <w:ind w:right="84"/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Городской детский конкурс-фестиваль художественного творчества национальных культур «Венок дружбы» преследует развитие у школьников компетенций в сфере межкультурных коммуникаций, диалога культур, толерантности. </w:t>
            </w:r>
          </w:p>
          <w:p w:rsidR="000C03E3" w:rsidRDefault="00192ACC">
            <w:pPr>
              <w:ind w:right="84"/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Ну а заодно ребята оттачивают и своё сценич</w:t>
            </w:r>
            <w:r>
              <w:rPr>
                <w:i/>
                <w:iCs/>
                <w:color w:val="002060"/>
              </w:rPr>
              <w:t>еское мастерство. И, конечно, «Венок дружбы» зажигает новые звёздочки.</w:t>
            </w:r>
            <w:r>
              <w:rPr>
                <w:i/>
                <w:iCs/>
                <w:color w:val="002060"/>
              </w:rPr>
              <w:br/>
            </w:r>
            <w:r>
              <w:rPr>
                <w:i/>
                <w:iCs/>
                <w:color w:val="002060"/>
              </w:rPr>
              <w:t xml:space="preserve">    </w:t>
            </w:r>
            <w:r>
              <w:rPr>
                <w:i/>
                <w:iCs/>
                <w:color w:val="002060"/>
              </w:rPr>
              <w:t>Оценивало конкурсные выступления компетентное жюри. Перед членами жюри, надо сказать, стояла непростая задача – выявить победителей и призёров среди конкурсантов, которые почти не у</w:t>
            </w:r>
            <w:r>
              <w:rPr>
                <w:i/>
                <w:iCs/>
                <w:color w:val="002060"/>
              </w:rPr>
              <w:t xml:space="preserve">ступали друг другу. 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Поздравляем </w:t>
            </w:r>
            <w:proofErr w:type="spellStart"/>
            <w:r>
              <w:rPr>
                <w:i/>
                <w:iCs/>
                <w:color w:val="002060"/>
              </w:rPr>
              <w:t>Гулаеву</w:t>
            </w:r>
            <w:proofErr w:type="spellEnd"/>
            <w:r>
              <w:rPr>
                <w:i/>
                <w:iCs/>
                <w:color w:val="002060"/>
              </w:rPr>
              <w:t xml:space="preserve"> Лолу и </w:t>
            </w:r>
            <w:proofErr w:type="spellStart"/>
            <w:r>
              <w:rPr>
                <w:i/>
                <w:iCs/>
                <w:color w:val="002060"/>
              </w:rPr>
              <w:t>Тагаеву</w:t>
            </w:r>
            <w:proofErr w:type="spellEnd"/>
            <w:r>
              <w:rPr>
                <w:i/>
                <w:iCs/>
                <w:color w:val="002060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</w:rPr>
              <w:t>Сабрину</w:t>
            </w:r>
            <w:proofErr w:type="spellEnd"/>
            <w:r>
              <w:rPr>
                <w:i/>
                <w:iCs/>
                <w:color w:val="002060"/>
              </w:rPr>
              <w:t xml:space="preserve">, учениц </w:t>
            </w:r>
            <w:r>
              <w:rPr>
                <w:i/>
                <w:iCs/>
                <w:color w:val="002060"/>
              </w:rPr>
              <w:t>7</w:t>
            </w:r>
            <w:r>
              <w:rPr>
                <w:i/>
                <w:iCs/>
                <w:color w:val="002060"/>
              </w:rPr>
              <w:t xml:space="preserve"> г класса за прекрасное выступление в фестивале художественного творчества национал</w:t>
            </w:r>
            <w:r>
              <w:rPr>
                <w:i/>
                <w:iCs/>
                <w:color w:val="002060"/>
              </w:rPr>
              <w:t>ь</w:t>
            </w:r>
            <w:r>
              <w:rPr>
                <w:i/>
                <w:iCs/>
                <w:color w:val="002060"/>
              </w:rPr>
              <w:t>ных культур "Венок Дружбы - 202</w:t>
            </w:r>
            <w:r>
              <w:rPr>
                <w:i/>
                <w:iCs/>
                <w:color w:val="002060"/>
              </w:rPr>
              <w:t>3</w:t>
            </w:r>
            <w:r>
              <w:rPr>
                <w:i/>
                <w:iCs/>
                <w:color w:val="002060"/>
              </w:rPr>
              <w:t xml:space="preserve">" </w:t>
            </w:r>
            <w:r>
              <w:rPr>
                <w:i/>
                <w:iCs/>
                <w:color w:val="002060"/>
              </w:rPr>
              <w:t>за</w:t>
            </w:r>
            <w:r>
              <w:rPr>
                <w:i/>
                <w:iCs/>
                <w:color w:val="002060"/>
              </w:rPr>
              <w:t xml:space="preserve"> </w:t>
            </w:r>
            <w:r>
              <w:rPr>
                <w:i/>
                <w:iCs/>
                <w:color w:val="002060"/>
              </w:rPr>
              <w:t xml:space="preserve"> II </w:t>
            </w:r>
            <w:r>
              <w:rPr>
                <w:i/>
                <w:iCs/>
                <w:color w:val="002060"/>
              </w:rPr>
              <w:t xml:space="preserve"> и </w:t>
            </w:r>
            <w:r>
              <w:rPr>
                <w:i/>
                <w:iCs/>
                <w:color w:val="002060"/>
              </w:rPr>
              <w:t>I место</w:t>
            </w:r>
            <w:r>
              <w:rPr>
                <w:i/>
                <w:iCs/>
                <w:color w:val="002060"/>
              </w:rPr>
              <w:t xml:space="preserve"> в номинации «Хореографическое искусство», </w:t>
            </w:r>
            <w:r>
              <w:rPr>
                <w:i/>
                <w:iCs/>
                <w:color w:val="002060"/>
              </w:rPr>
              <w:t xml:space="preserve"> преп</w:t>
            </w:r>
            <w:r>
              <w:rPr>
                <w:i/>
                <w:iCs/>
                <w:color w:val="002060"/>
              </w:rPr>
              <w:t>одавател</w:t>
            </w:r>
            <w:r>
              <w:rPr>
                <w:i/>
                <w:iCs/>
                <w:color w:val="002060"/>
              </w:rPr>
              <w:t>ь</w:t>
            </w:r>
            <w:r>
              <w:rPr>
                <w:i/>
                <w:iCs/>
                <w:color w:val="002060"/>
              </w:rPr>
              <w:t xml:space="preserve"> Динар</w:t>
            </w:r>
            <w:r>
              <w:rPr>
                <w:i/>
                <w:iCs/>
                <w:color w:val="002060"/>
              </w:rPr>
              <w:t>а</w:t>
            </w:r>
            <w:r>
              <w:rPr>
                <w:i/>
                <w:iCs/>
                <w:color w:val="002060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</w:rPr>
              <w:t>Наркисовн</w:t>
            </w:r>
            <w:r>
              <w:rPr>
                <w:i/>
                <w:iCs/>
                <w:color w:val="002060"/>
              </w:rPr>
              <w:t>а</w:t>
            </w:r>
            <w:proofErr w:type="spellEnd"/>
            <w:r>
              <w:rPr>
                <w:i/>
                <w:iCs/>
                <w:color w:val="002060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</w:rPr>
              <w:t>Абсалямов</w:t>
            </w:r>
            <w:r>
              <w:rPr>
                <w:i/>
                <w:iCs/>
                <w:color w:val="002060"/>
              </w:rPr>
              <w:t>а</w:t>
            </w:r>
            <w:proofErr w:type="spellEnd"/>
            <w:r>
              <w:rPr>
                <w:i/>
                <w:iCs/>
                <w:color w:val="002060"/>
              </w:rPr>
              <w:t>.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Огромное спасибо Григорян </w:t>
            </w:r>
            <w:proofErr w:type="spellStart"/>
            <w:r>
              <w:rPr>
                <w:i/>
                <w:iCs/>
                <w:color w:val="002060"/>
              </w:rPr>
              <w:t>Офеле</w:t>
            </w:r>
            <w:proofErr w:type="spellEnd"/>
            <w:r>
              <w:rPr>
                <w:i/>
                <w:iCs/>
                <w:color w:val="002060"/>
              </w:rPr>
              <w:t xml:space="preserve">, которая получила </w:t>
            </w:r>
            <w:proofErr w:type="spellStart"/>
            <w:r>
              <w:rPr>
                <w:i/>
                <w:iCs/>
                <w:color w:val="002060"/>
              </w:rPr>
              <w:t>спецприз</w:t>
            </w:r>
            <w:proofErr w:type="spellEnd"/>
            <w:r>
              <w:rPr>
                <w:i/>
                <w:iCs/>
                <w:color w:val="002060"/>
              </w:rPr>
              <w:t xml:space="preserve"> за сохранение национальных традиций за чудесное выступление на конкурсе «</w:t>
            </w:r>
            <w:r>
              <w:rPr>
                <w:i/>
                <w:iCs/>
                <w:color w:val="002060"/>
              </w:rPr>
              <w:t>Венок дружбы - 202</w:t>
            </w:r>
            <w:r>
              <w:rPr>
                <w:i/>
                <w:iCs/>
                <w:color w:val="002060"/>
              </w:rPr>
              <w:t>3</w:t>
            </w:r>
            <w:r>
              <w:rPr>
                <w:i/>
                <w:iCs/>
                <w:color w:val="002060"/>
              </w:rPr>
              <w:t>»</w:t>
            </w:r>
            <w:r>
              <w:rPr>
                <w:i/>
                <w:iCs/>
                <w:color w:val="002060"/>
              </w:rPr>
              <w:t>, руководитель Боярина Зоя Сергеевна.</w:t>
            </w:r>
          </w:p>
          <w:p w:rsidR="000C03E3" w:rsidRDefault="000C03E3">
            <w:pPr>
              <w:jc w:val="center"/>
            </w:pPr>
          </w:p>
        </w:tc>
        <w:tc>
          <w:tcPr>
            <w:tcW w:w="4978" w:type="dxa"/>
            <w:gridSpan w:val="2"/>
            <w:tcBorders>
              <w:bottom w:val="single" w:sz="4" w:space="0" w:color="000000" w:themeColor="text1"/>
            </w:tcBorders>
            <w:tcMar>
              <w:top w:w="288" w:type="dxa"/>
              <w:left w:w="360" w:type="dxa"/>
              <w:bottom w:w="288" w:type="dxa"/>
              <w:right w:w="360" w:type="dxa"/>
            </w:tcMar>
          </w:tcPr>
          <w:p w:rsidR="000C03E3" w:rsidRDefault="00192ACC">
            <w:pPr>
              <w:jc w:val="both"/>
            </w:pPr>
            <w:r>
              <w:rPr>
                <w:i/>
                <w:iCs/>
                <w:color w:val="002060"/>
              </w:rPr>
              <w:t>Благодарим хореографическ</w:t>
            </w:r>
            <w:r>
              <w:rPr>
                <w:i/>
                <w:iCs/>
                <w:color w:val="002060"/>
              </w:rPr>
              <w:t xml:space="preserve">ий ансамбль "Фантазия"  и руководителя </w:t>
            </w:r>
            <w:proofErr w:type="spellStart"/>
            <w:r>
              <w:rPr>
                <w:i/>
                <w:iCs/>
                <w:color w:val="002060"/>
              </w:rPr>
              <w:t>Андрущик</w:t>
            </w:r>
            <w:proofErr w:type="spellEnd"/>
            <w:r>
              <w:rPr>
                <w:i/>
                <w:iCs/>
                <w:color w:val="002060"/>
              </w:rPr>
              <w:t xml:space="preserve"> Марию Васильевну за подготовку ребят </w:t>
            </w:r>
            <w:r>
              <w:rPr>
                <w:i/>
                <w:iCs/>
                <w:color w:val="002060"/>
              </w:rPr>
              <w:t>за</w:t>
            </w:r>
            <w:r>
              <w:rPr>
                <w:i/>
                <w:iCs/>
                <w:color w:val="002060"/>
              </w:rPr>
              <w:t xml:space="preserve"> </w:t>
            </w:r>
            <w:r>
              <w:rPr>
                <w:i/>
                <w:iCs/>
                <w:color w:val="002060"/>
              </w:rPr>
              <w:t>III</w:t>
            </w:r>
            <w:r>
              <w:rPr>
                <w:i/>
                <w:iCs/>
                <w:color w:val="002060"/>
              </w:rPr>
              <w:t xml:space="preserve"> место. Вы большие молодцы!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От всей души поздравляем </w:t>
            </w:r>
            <w:proofErr w:type="spellStart"/>
            <w:r>
              <w:rPr>
                <w:i/>
                <w:iCs/>
                <w:color w:val="002060"/>
              </w:rPr>
              <w:t>Элоизу</w:t>
            </w:r>
            <w:proofErr w:type="spellEnd"/>
            <w:r>
              <w:rPr>
                <w:i/>
                <w:iCs/>
                <w:color w:val="002060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</w:rPr>
              <w:t>Сиранчук</w:t>
            </w:r>
            <w:proofErr w:type="spellEnd"/>
            <w:r>
              <w:rPr>
                <w:i/>
                <w:iCs/>
                <w:color w:val="002060"/>
              </w:rPr>
              <w:t xml:space="preserve"> с</w:t>
            </w:r>
            <w:r>
              <w:rPr>
                <w:i/>
                <w:iCs/>
                <w:color w:val="002060"/>
              </w:rPr>
              <w:t xml:space="preserve"> успешным выступлением на городском детском конкурсе-фестивале художественного творчества нацио</w:t>
            </w:r>
            <w:r>
              <w:rPr>
                <w:i/>
                <w:iCs/>
                <w:color w:val="002060"/>
              </w:rPr>
              <w:t>нальных культур «Венок дружбы - 202</w:t>
            </w:r>
            <w:r>
              <w:rPr>
                <w:i/>
                <w:iCs/>
                <w:color w:val="002060"/>
              </w:rPr>
              <w:t>3</w:t>
            </w:r>
            <w:r>
              <w:rPr>
                <w:i/>
                <w:iCs/>
                <w:color w:val="002060"/>
              </w:rPr>
              <w:t>», номинация -</w:t>
            </w:r>
            <w:r w:rsidR="00FA3F90">
              <w:rPr>
                <w:i/>
                <w:iCs/>
                <w:color w:val="002060"/>
              </w:rPr>
              <w:t xml:space="preserve"> </w:t>
            </w:r>
            <w:r>
              <w:rPr>
                <w:i/>
                <w:iCs/>
                <w:color w:val="002060"/>
              </w:rPr>
              <w:t>«</w:t>
            </w:r>
            <w:r>
              <w:rPr>
                <w:i/>
                <w:iCs/>
                <w:color w:val="002060"/>
              </w:rPr>
              <w:t>Вокально</w:t>
            </w:r>
            <w:r>
              <w:rPr>
                <w:i/>
                <w:iCs/>
                <w:color w:val="002060"/>
              </w:rPr>
              <w:t>-хоровое искусство. Соло</w:t>
            </w:r>
            <w:r>
              <w:rPr>
                <w:i/>
                <w:iCs/>
                <w:color w:val="002060"/>
              </w:rPr>
              <w:t>»</w:t>
            </w:r>
            <w:r>
              <w:rPr>
                <w:i/>
                <w:iCs/>
                <w:color w:val="002060"/>
              </w:rPr>
              <w:t xml:space="preserve">, руководитель </w:t>
            </w:r>
            <w:proofErr w:type="spellStart"/>
            <w:r>
              <w:rPr>
                <w:i/>
                <w:iCs/>
                <w:color w:val="002060"/>
              </w:rPr>
              <w:t>Амирова</w:t>
            </w:r>
            <w:proofErr w:type="spellEnd"/>
            <w:r>
              <w:rPr>
                <w:i/>
                <w:iCs/>
                <w:color w:val="002060"/>
              </w:rPr>
              <w:t xml:space="preserve"> Светлана </w:t>
            </w:r>
            <w:proofErr w:type="spellStart"/>
            <w:r>
              <w:rPr>
                <w:i/>
                <w:iCs/>
                <w:color w:val="002060"/>
              </w:rPr>
              <w:t>Хакимчановна</w:t>
            </w:r>
            <w:proofErr w:type="spellEnd"/>
            <w:r>
              <w:rPr>
                <w:i/>
                <w:iCs/>
                <w:color w:val="002060"/>
              </w:rPr>
              <w:t>.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Слова благодарности руководителю ансамбля русской песни «Сюрприз» </w:t>
            </w:r>
            <w:r>
              <w:rPr>
                <w:i/>
                <w:iCs/>
                <w:color w:val="002060"/>
              </w:rPr>
              <w:t>Динар</w:t>
            </w:r>
            <w:r>
              <w:rPr>
                <w:i/>
                <w:iCs/>
                <w:color w:val="002060"/>
              </w:rPr>
              <w:t>е</w:t>
            </w:r>
            <w:r>
              <w:rPr>
                <w:i/>
                <w:iCs/>
                <w:color w:val="002060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</w:rPr>
              <w:t>Наркисовн</w:t>
            </w:r>
            <w:r>
              <w:rPr>
                <w:i/>
                <w:iCs/>
                <w:color w:val="002060"/>
              </w:rPr>
              <w:t>ой</w:t>
            </w:r>
            <w:proofErr w:type="spellEnd"/>
            <w:r>
              <w:rPr>
                <w:i/>
                <w:iCs/>
                <w:color w:val="002060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</w:rPr>
              <w:t>Абсалямов</w:t>
            </w:r>
            <w:r>
              <w:rPr>
                <w:i/>
                <w:iCs/>
                <w:color w:val="002060"/>
              </w:rPr>
              <w:t>ой</w:t>
            </w:r>
            <w:proofErr w:type="spellEnd"/>
            <w:r>
              <w:rPr>
                <w:i/>
                <w:iCs/>
                <w:color w:val="002060"/>
              </w:rPr>
              <w:t xml:space="preserve"> за подготовку и </w:t>
            </w:r>
            <w:r>
              <w:rPr>
                <w:i/>
                <w:iCs/>
                <w:color w:val="002060"/>
              </w:rPr>
              <w:t>I</w:t>
            </w:r>
            <w:r>
              <w:rPr>
                <w:i/>
                <w:iCs/>
                <w:color w:val="002060"/>
              </w:rPr>
              <w:t xml:space="preserve"> место</w:t>
            </w:r>
            <w:r w:rsidR="00FA3F90">
              <w:rPr>
                <w:i/>
                <w:iCs/>
                <w:color w:val="002060"/>
              </w:rPr>
              <w:t xml:space="preserve"> </w:t>
            </w:r>
            <w:r>
              <w:rPr>
                <w:i/>
                <w:iCs/>
                <w:color w:val="002060"/>
              </w:rPr>
              <w:t xml:space="preserve">в </w:t>
            </w:r>
            <w:r>
              <w:rPr>
                <w:i/>
                <w:iCs/>
                <w:color w:val="002060"/>
              </w:rPr>
              <w:t>фестивале художественного творчества национал</w:t>
            </w:r>
            <w:r>
              <w:rPr>
                <w:i/>
                <w:iCs/>
                <w:color w:val="002060"/>
              </w:rPr>
              <w:t>ь</w:t>
            </w:r>
            <w:r>
              <w:rPr>
                <w:i/>
                <w:iCs/>
                <w:color w:val="002060"/>
              </w:rPr>
              <w:t>ных культур "Венок Дружбы - 202</w:t>
            </w:r>
            <w:r>
              <w:rPr>
                <w:i/>
                <w:iCs/>
                <w:color w:val="002060"/>
              </w:rPr>
              <w:t>3</w:t>
            </w:r>
            <w:r>
              <w:rPr>
                <w:i/>
                <w:iCs/>
                <w:color w:val="002060"/>
              </w:rPr>
              <w:t>"</w:t>
            </w:r>
            <w:r>
              <w:rPr>
                <w:i/>
                <w:iCs/>
                <w:color w:val="002060"/>
              </w:rPr>
              <w:t xml:space="preserve"> в номинации «Вокально-хоровое искусство», младшая группа.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Поздравляем ансамбль «Ноты души» и руководителя ансамбля Светлану </w:t>
            </w:r>
            <w:proofErr w:type="spellStart"/>
            <w:r>
              <w:rPr>
                <w:i/>
                <w:iCs/>
                <w:color w:val="002060"/>
              </w:rPr>
              <w:t>Хакимчановну</w:t>
            </w:r>
            <w:proofErr w:type="spellEnd"/>
            <w:r>
              <w:rPr>
                <w:i/>
                <w:iCs/>
                <w:color w:val="002060"/>
              </w:rPr>
              <w:t xml:space="preserve"> </w:t>
            </w:r>
            <w:proofErr w:type="spellStart"/>
            <w:r>
              <w:rPr>
                <w:i/>
                <w:iCs/>
                <w:color w:val="002060"/>
              </w:rPr>
              <w:t>Амирову</w:t>
            </w:r>
            <w:proofErr w:type="spellEnd"/>
            <w:r>
              <w:rPr>
                <w:i/>
                <w:iCs/>
                <w:color w:val="002060"/>
              </w:rPr>
              <w:t xml:space="preserve"> с </w:t>
            </w:r>
            <w:r>
              <w:rPr>
                <w:i/>
                <w:iCs/>
                <w:color w:val="002060"/>
              </w:rPr>
              <w:t>III</w:t>
            </w:r>
            <w:r>
              <w:rPr>
                <w:i/>
                <w:iCs/>
                <w:color w:val="002060"/>
              </w:rPr>
              <w:t xml:space="preserve"> местом в номинации «Вокал</w:t>
            </w:r>
            <w:r>
              <w:rPr>
                <w:i/>
                <w:iCs/>
                <w:color w:val="002060"/>
              </w:rPr>
              <w:t xml:space="preserve">ьно-хоровое искусство», средняя группа </w:t>
            </w:r>
            <w:r>
              <w:rPr>
                <w:i/>
                <w:iCs/>
                <w:color w:val="002060"/>
              </w:rPr>
              <w:t>фестивал</w:t>
            </w:r>
            <w:r>
              <w:rPr>
                <w:i/>
                <w:iCs/>
                <w:color w:val="002060"/>
              </w:rPr>
              <w:t>я</w:t>
            </w:r>
            <w:r>
              <w:rPr>
                <w:i/>
                <w:iCs/>
                <w:color w:val="002060"/>
              </w:rPr>
              <w:t xml:space="preserve"> художественного творчества национал</w:t>
            </w:r>
            <w:r>
              <w:rPr>
                <w:i/>
                <w:iCs/>
                <w:color w:val="002060"/>
              </w:rPr>
              <w:t>ь</w:t>
            </w:r>
            <w:r>
              <w:rPr>
                <w:i/>
                <w:iCs/>
                <w:color w:val="002060"/>
              </w:rPr>
              <w:t>ных культур "Венок Дружбы - 202</w:t>
            </w:r>
            <w:r>
              <w:rPr>
                <w:i/>
                <w:iCs/>
                <w:color w:val="002060"/>
              </w:rPr>
              <w:t>3.</w:t>
            </w:r>
          </w:p>
          <w:p w:rsidR="000C03E3" w:rsidRDefault="000C03E3">
            <w:pPr>
              <w:jc w:val="both"/>
              <w:rPr>
                <w:i/>
                <w:iCs/>
                <w:color w:val="002060"/>
              </w:rPr>
            </w:pPr>
          </w:p>
          <w:p w:rsidR="000C03E3" w:rsidRDefault="000C03E3">
            <w:pPr>
              <w:jc w:val="both"/>
              <w:rPr>
                <w:i/>
                <w:iCs/>
                <w:color w:val="002060"/>
              </w:rPr>
            </w:pPr>
          </w:p>
          <w:p w:rsidR="000C03E3" w:rsidRDefault="000C03E3">
            <w:pPr>
              <w:jc w:val="center"/>
            </w:pPr>
          </w:p>
        </w:tc>
        <w:tc>
          <w:tcPr>
            <w:tcW w:w="4980" w:type="dxa"/>
            <w:tcBorders>
              <w:bottom w:val="single" w:sz="4" w:space="0" w:color="000000" w:themeColor="text1"/>
            </w:tcBorders>
            <w:tcMar>
              <w:top w:w="288" w:type="dxa"/>
              <w:left w:w="360" w:type="dxa"/>
              <w:bottom w:w="288" w:type="dxa"/>
            </w:tcMar>
          </w:tcPr>
          <w:p w:rsidR="000C03E3" w:rsidRDefault="00192ACC">
            <w:pPr>
              <w:jc w:val="both"/>
            </w:pPr>
            <w:r>
              <w:rPr>
                <w:i/>
                <w:iCs/>
                <w:color w:val="002060"/>
              </w:rPr>
              <w:t xml:space="preserve">Ансамбль </w:t>
            </w:r>
            <w:r w:rsidR="0033063C">
              <w:rPr>
                <w:i/>
                <w:iCs/>
                <w:color w:val="002060"/>
              </w:rPr>
              <w:t>4</w:t>
            </w:r>
            <w:r>
              <w:rPr>
                <w:i/>
                <w:iCs/>
                <w:color w:val="002060"/>
              </w:rPr>
              <w:t xml:space="preserve">Г класса принял участие в городском детском конкурсе-фестивале художественного творчества национальных культур "Венок </w:t>
            </w:r>
            <w:r>
              <w:rPr>
                <w:i/>
                <w:iCs/>
                <w:color w:val="002060"/>
              </w:rPr>
              <w:t>Дружбы-202</w:t>
            </w:r>
            <w:r w:rsidR="0033063C">
              <w:rPr>
                <w:i/>
                <w:iCs/>
                <w:color w:val="002060"/>
              </w:rPr>
              <w:t>3</w:t>
            </w:r>
            <w:r>
              <w:rPr>
                <w:i/>
                <w:iCs/>
                <w:color w:val="002060"/>
              </w:rPr>
              <w:t xml:space="preserve">" Диплом </w:t>
            </w:r>
            <w:r w:rsidR="0033063C">
              <w:rPr>
                <w:i/>
                <w:iCs/>
                <w:color w:val="002060"/>
              </w:rPr>
              <w:t>1</w:t>
            </w:r>
            <w:r>
              <w:rPr>
                <w:i/>
                <w:iCs/>
                <w:color w:val="002060"/>
              </w:rPr>
              <w:t xml:space="preserve"> степени. Молодцы! Поздравляем 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Наша школа ежегодно принимает активное участие в данном фестивале и всегда занимает призовые места. И этот год не стал исключением. Поздравляем всех участников с победой! 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Вы большие молодцы!!!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Хочется в</w:t>
            </w:r>
            <w:r>
              <w:rPr>
                <w:i/>
                <w:iCs/>
                <w:color w:val="002060"/>
              </w:rPr>
              <w:t xml:space="preserve">ыразить слова благодарности администрации школы,  руководителям ансамблей, классным руководителям, родителям и ребятам. </w:t>
            </w:r>
          </w:p>
          <w:p w:rsidR="000C03E3" w:rsidRDefault="00192ACC">
            <w:pPr>
              <w:jc w:val="both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Огромное спасибо за поддержку, помощь и отзывчивость!</w:t>
            </w:r>
          </w:p>
          <w:p w:rsidR="000C03E3" w:rsidRDefault="00192ACC">
            <w:pPr>
              <w:jc w:val="both"/>
            </w:pPr>
            <w:r>
              <w:rPr>
                <w:rFonts w:ascii="SimSun" w:eastAsia="SimSun" w:hAnsi="SimSun" w:cs="SimSun"/>
                <w:noProof/>
                <w:lang w:eastAsia="ru-RU"/>
              </w:rPr>
              <w:drawing>
                <wp:inline distT="0" distB="0" distL="114300" distR="114300">
                  <wp:extent cx="2049780" cy="2051685"/>
                  <wp:effectExtent l="0" t="0" r="7620" b="5715"/>
                  <wp:docPr id="17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05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3E3">
        <w:trPr>
          <w:trHeight w:val="1576"/>
          <w:jc w:val="center"/>
        </w:trPr>
        <w:tc>
          <w:tcPr>
            <w:tcW w:w="14938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tcMar>
              <w:top w:w="432" w:type="dxa"/>
              <w:bottom w:w="288" w:type="dxa"/>
            </w:tcMar>
            <w:vAlign w:val="center"/>
          </w:tcPr>
          <w:p w:rsidR="000C03E3" w:rsidRDefault="00192ACC">
            <w:pPr>
              <w:pStyle w:val="110"/>
              <w:jc w:val="center"/>
              <w:rPr>
                <w:bCs/>
                <w:color w:val="002060"/>
                <w:sz w:val="52"/>
                <w:szCs w:val="52"/>
              </w:rPr>
            </w:pPr>
            <w:r>
              <w:rPr>
                <w:bCs/>
                <w:color w:val="002060"/>
                <w:sz w:val="52"/>
                <w:szCs w:val="52"/>
              </w:rPr>
              <w:t>«Венок дружбы» -</w:t>
            </w:r>
          </w:p>
          <w:p w:rsidR="000C03E3" w:rsidRDefault="00192ACC">
            <w:pPr>
              <w:pStyle w:val="110"/>
              <w:jc w:val="center"/>
              <w:rPr>
                <w:bCs/>
                <w:color w:val="002060"/>
                <w:sz w:val="48"/>
                <w:szCs w:val="48"/>
              </w:rPr>
            </w:pPr>
            <w:r>
              <w:rPr>
                <w:bCs/>
                <w:color w:val="002060"/>
                <w:sz w:val="52"/>
                <w:szCs w:val="52"/>
              </w:rPr>
              <w:t>  как символ единства народов России</w:t>
            </w:r>
          </w:p>
        </w:tc>
      </w:tr>
      <w:tr w:rsidR="000C03E3">
        <w:trPr>
          <w:trHeight w:val="31"/>
          <w:jc w:val="center"/>
        </w:trPr>
        <w:tc>
          <w:tcPr>
            <w:tcW w:w="7578" w:type="dxa"/>
            <w:gridSpan w:val="2"/>
            <w:tcMar>
              <w:top w:w="360" w:type="dxa"/>
              <w:bottom w:w="360" w:type="dxa"/>
            </w:tcMar>
            <w:vAlign w:val="center"/>
          </w:tcPr>
          <w:p w:rsidR="000C03E3" w:rsidRDefault="000C03E3"/>
        </w:tc>
        <w:tc>
          <w:tcPr>
            <w:tcW w:w="7360" w:type="dxa"/>
            <w:gridSpan w:val="2"/>
            <w:tcMar>
              <w:top w:w="360" w:type="dxa"/>
              <w:bottom w:w="360" w:type="dxa"/>
            </w:tcMar>
            <w:vAlign w:val="center"/>
          </w:tcPr>
          <w:p w:rsidR="000C03E3" w:rsidRDefault="000C03E3"/>
        </w:tc>
      </w:tr>
    </w:tbl>
    <w:p w:rsidR="000C03E3" w:rsidRDefault="000C03E3">
      <w:pPr>
        <w:ind w:firstLine="0"/>
      </w:pPr>
    </w:p>
    <w:tbl>
      <w:tblPr>
        <w:tblStyle w:val="1f7"/>
        <w:tblpPr w:leftFromText="180" w:rightFromText="180" w:vertAnchor="text" w:tblpXSpec="center" w:tblpY="1"/>
        <w:tblOverlap w:val="never"/>
        <w:tblW w:w="50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3"/>
        <w:gridCol w:w="4983"/>
        <w:gridCol w:w="4975"/>
      </w:tblGrid>
      <w:tr w:rsidR="000C03E3">
        <w:trPr>
          <w:trHeight w:val="16869"/>
        </w:trPr>
        <w:tc>
          <w:tcPr>
            <w:tcW w:w="4876" w:type="dxa"/>
            <w:tcBorders>
              <w:right w:val="single" w:sz="4" w:space="0" w:color="auto"/>
            </w:tcBorders>
          </w:tcPr>
          <w:p w:rsidR="000C03E3" w:rsidRDefault="00192ACC">
            <w:pPr>
              <w:ind w:firstLine="0"/>
              <w:rPr>
                <w:i/>
                <w:color w:val="000F64" w:themeColor="accent2"/>
                <w:sz w:val="32"/>
                <w:szCs w:val="32"/>
              </w:rPr>
            </w:pPr>
            <w:r>
              <w:rPr>
                <w:i/>
                <w:noProof/>
                <w:color w:val="000F64" w:themeColor="accent2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741930" cy="43942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32" cy="45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ind w:firstLine="0"/>
              <w:jc w:val="both"/>
              <w:rPr>
                <w:i/>
                <w:color w:val="000F64" w:themeColor="accent2"/>
              </w:rPr>
            </w:pPr>
            <w:r>
              <w:rPr>
                <w:i/>
                <w:noProof/>
                <w:color w:val="000F64" w:themeColor="accent2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60" name="Рисунок 60" descr="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i/>
                <w:color w:val="000F64" w:themeColor="accent2"/>
              </w:rPr>
              <w:t xml:space="preserve">1 ноября 2023 </w:t>
            </w:r>
            <w:r>
              <w:rPr>
                <w:i/>
                <w:color w:val="000F64" w:themeColor="accent2"/>
              </w:rPr>
              <w:t>г. в спортивном зале нашей школы состоялся дружеский матч по баскетболу среди юношей МАОУ СОШ №18 и МАОУ СОШ №17</w:t>
            </w:r>
            <w:r>
              <w:rPr>
                <w:i/>
                <w:color w:val="000F64" w:themeColor="accent2"/>
              </w:rPr>
              <w:br/>
            </w:r>
            <w:r>
              <w:rPr>
                <w:i/>
                <w:noProof/>
                <w:color w:val="000F64" w:themeColor="accent2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451" name="Рисунок 451" descr="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Рисунок 451" descr="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F64" w:themeColor="accent2"/>
              </w:rPr>
              <w:t>Основная цель этой встречи – развитие и популяризация баскетбола, пропаганда активного и здорового образа жизни и, конечно же, повод для общен</w:t>
            </w:r>
            <w:r>
              <w:rPr>
                <w:i/>
                <w:color w:val="000F64" w:themeColor="accent2"/>
              </w:rPr>
              <w:t>ия в соревновательной обстановке.</w:t>
            </w:r>
            <w:r>
              <w:rPr>
                <w:i/>
                <w:color w:val="000F64" w:themeColor="accent2"/>
              </w:rPr>
              <w:br/>
              <w:t>Игра оказалась захватывающей, а борьба упорной. Было много напряженных моментов, чётких подач, сильных бросков, красивых блоков. Всего сыграли 4 тайма.</w:t>
            </w:r>
            <w:r>
              <w:rPr>
                <w:i/>
                <w:color w:val="000F64" w:themeColor="accent2"/>
              </w:rPr>
              <w:br/>
            </w:r>
            <w:r>
              <w:rPr>
                <w:i/>
                <w:noProof/>
                <w:color w:val="000F64" w:themeColor="accent2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450" name="Рисунок 450" descr="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Рисунок 450" descr="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F64" w:themeColor="accent2"/>
              </w:rPr>
              <w:t>В упорной борьбе победу одержала команда МАОУ СОШ №17.</w:t>
            </w:r>
            <w:r>
              <w:rPr>
                <w:i/>
                <w:color w:val="000F64" w:themeColor="accent2"/>
              </w:rPr>
              <w:br/>
            </w:r>
            <w:r>
              <w:rPr>
                <w:i/>
                <w:noProof/>
                <w:color w:val="000F64" w:themeColor="accent2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63" name="Рисунок 63" descr="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 descr="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F64" w:themeColor="accent2"/>
              </w:rPr>
              <w:t>Несмотря на р</w:t>
            </w:r>
            <w:r>
              <w:rPr>
                <w:i/>
                <w:color w:val="000F64" w:themeColor="accent2"/>
              </w:rPr>
              <w:t>езультат игры, победила, конечно, дружба. Хотелось бы, что бы такие встречи стали традиционными. Это даст возможность показать своё мастерство, поднять настроение, поддерживать дружеские отношения между спортивными командами.</w:t>
            </w:r>
          </w:p>
          <w:p w:rsidR="000C03E3" w:rsidRDefault="00192ACC">
            <w:pPr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6410" cy="1333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26" cy="14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Ура, каникулы! Дети активно </w:t>
            </w:r>
            <w:r>
              <w:rPr>
                <w:i/>
                <w:color w:val="002060"/>
              </w:rPr>
              <w:t xml:space="preserve">проводят эти дни. Вчера и сегодня команды 5-6 и 7-8 классов приняли участие в интеллектуальной игре "Математическая регата". Хоть почетные места не заняли, зато получили заряд энергии. Будем </w:t>
            </w:r>
            <w:proofErr w:type="gramStart"/>
            <w:r>
              <w:rPr>
                <w:i/>
                <w:color w:val="002060"/>
              </w:rPr>
              <w:t>стараться и на следующий год одержим</w:t>
            </w:r>
            <w:proofErr w:type="gramEnd"/>
            <w:r>
              <w:rPr>
                <w:i/>
                <w:color w:val="002060"/>
              </w:rPr>
              <w:t xml:space="preserve"> победу!</w:t>
            </w:r>
          </w:p>
          <w:p w:rsidR="000C03E3" w:rsidRDefault="00192ACC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1775460" cy="1266825"/>
                  <wp:effectExtent l="0" t="0" r="0" b="0"/>
                  <wp:docPr id="454" name="Рисунок 454" descr="https://sun9-62.userapi.com/impg/pFPSSPaO7GpxesXQsLErxx2nj9GoXTCWBONWag/zZchOiOYCEM.jpg?size=604x453&amp;quality=95&amp;sign=d554176d94c7937c28badd76c2c3176c&amp;c_uniq_tag=zLucjkAbkEIpTMbtJ2zDdr_IADsUrrC57cHXTmBUJm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Рисунок 454" descr="https://sun9-62.userapi.com/impg/pFPSSPaO7GpxesXQsLErxx2nj9GoXTCWBONWag/zZchOiOYCEM.jpg?size=604x453&amp;quality=95&amp;sign=d554176d94c7937c28badd76c2c3176c&amp;c_uniq_tag=zLucjkAbkEIpTMbtJ2zDdr_IADsUrrC57cHXTmBUJm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3" t="19533" r="7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92" cy="1272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6410" cy="133350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Рисунок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26" cy="14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«Добро пожаловат</w:t>
            </w:r>
            <w:r>
              <w:rPr>
                <w:i/>
                <w:color w:val="002060"/>
              </w:rPr>
              <w:t>ь, птицы! Угощайтесь!»</w:t>
            </w:r>
            <w:r>
              <w:rPr>
                <w:i/>
                <w:color w:val="002060"/>
              </w:rPr>
              <w:br/>
              <w:t xml:space="preserve">     Учащиеся нашей школы принимают участие в общероссийской культурно-экологической акции «Покормите птиц зимой!».</w:t>
            </w:r>
            <w:r>
              <w:rPr>
                <w:i/>
                <w:color w:val="002060"/>
              </w:rPr>
              <w:br/>
              <w:t>Начало данной акции приурочено к 12 ноября – дню Зиновия-</w:t>
            </w:r>
            <w:proofErr w:type="spellStart"/>
            <w:r>
              <w:rPr>
                <w:i/>
                <w:color w:val="002060"/>
              </w:rPr>
              <w:t>синичника</w:t>
            </w:r>
            <w:proofErr w:type="spellEnd"/>
            <w:r>
              <w:rPr>
                <w:i/>
                <w:color w:val="002060"/>
              </w:rPr>
              <w:t xml:space="preserve">, или </w:t>
            </w:r>
            <w:proofErr w:type="spellStart"/>
            <w:r>
              <w:rPr>
                <w:i/>
                <w:color w:val="002060"/>
              </w:rPr>
              <w:t>Синичкиному</w:t>
            </w:r>
            <w:proofErr w:type="spellEnd"/>
            <w:r>
              <w:rPr>
                <w:i/>
                <w:color w:val="002060"/>
              </w:rPr>
              <w:t xml:space="preserve"> дню. </w:t>
            </w:r>
          </w:p>
          <w:p w:rsidR="000C03E3" w:rsidRDefault="00192ACC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Синичкин день – российский </w:t>
            </w:r>
            <w:r>
              <w:rPr>
                <w:i/>
                <w:color w:val="002060"/>
              </w:rPr>
              <w:t>экологический праздник, который был создан по инициативе Союза охраны птиц России. Он отмечается ежегодно 12 ноября.</w:t>
            </w:r>
          </w:p>
          <w:p w:rsidR="000C03E3" w:rsidRDefault="000C03E3">
            <w:pPr>
              <w:jc w:val="both"/>
              <w:rPr>
                <w:b/>
                <w:i/>
              </w:rPr>
            </w:pPr>
          </w:p>
          <w:p w:rsidR="000C03E3" w:rsidRDefault="00192ACC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1939925" cy="1939925"/>
                  <wp:effectExtent l="0" t="0" r="3175" b="3175"/>
                  <wp:docPr id="56" name="Рисунок 56" descr="https://sun9-34.userapi.com/impg/Imz8udmOIB8MInYl_DAUTzO63KAbT6hzfQcPwg/x_cfaxIRl6Q.jpg?size=604x604&amp;quality=95&amp;sign=e5115f3ae5ce081668d5d9d1c9f4f675&amp;c_uniq_tag=8PYLZ8qpW5ORETylxvxuwfjcK82zh7z8kWttl49vTc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https://sun9-34.userapi.com/impg/Imz8udmOIB8MInYl_DAUTzO63KAbT6hzfQcPwg/x_cfaxIRl6Q.jpg?size=604x604&amp;quality=95&amp;sign=e5115f3ae5ce081668d5d9d1c9f4f675&amp;c_uniq_tag=8PYLZ8qpW5ORETylxvxuwfjcK82zh7z8kWttl49vTc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920" cy="19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0C03E3">
            <w:pPr>
              <w:rPr>
                <w:b/>
                <w:i/>
              </w:rPr>
            </w:pPr>
          </w:p>
          <w:p w:rsidR="000C03E3" w:rsidRDefault="000C03E3">
            <w:pPr>
              <w:rPr>
                <w:b/>
                <w:i/>
              </w:rPr>
            </w:pPr>
          </w:p>
          <w:p w:rsidR="000C03E3" w:rsidRDefault="000C03E3">
            <w:pPr>
              <w:rPr>
                <w:b/>
                <w:i/>
              </w:rPr>
            </w:pPr>
          </w:p>
          <w:p w:rsidR="000C03E3" w:rsidRDefault="000C03E3">
            <w:pPr>
              <w:rPr>
                <w:b/>
                <w:i/>
              </w:rPr>
            </w:pPr>
          </w:p>
          <w:p w:rsidR="000C03E3" w:rsidRDefault="000C03E3">
            <w:pPr>
              <w:rPr>
                <w:b/>
                <w:i/>
              </w:rPr>
            </w:pPr>
          </w:p>
          <w:p w:rsidR="000C03E3" w:rsidRDefault="00192ACC">
            <w:pPr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11020" cy="487680"/>
                  <wp:effectExtent l="0" t="0" r="0" b="7620"/>
                  <wp:docPr id="66" name="Рисунок 66" descr="https://komkur.info/i/201802/preview/profila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 descr="https://komkur.info/i/201802/preview/profila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23" cy="51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0C03E3">
            <w:pPr>
              <w:jc w:val="center"/>
              <w:rPr>
                <w:b/>
                <w:i/>
              </w:rPr>
            </w:pPr>
          </w:p>
          <w:p w:rsidR="000C03E3" w:rsidRDefault="00192ACC">
            <w:pPr>
              <w:jc w:val="center"/>
              <w:rPr>
                <w:i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2800" cy="2605405"/>
                  <wp:effectExtent l="0" t="0" r="0" b="4445"/>
                  <wp:docPr id="474" name="Рисунок 474" descr="https://sun9-66.userapi.com/impg/XxkUa0zlgbVUKEGEgvN46fVSu7K32q35bJiSMw/CP9Zhd9zrRU.jpg?size=483x604&amp;quality=95&amp;sign=5da0648d917065d3bc28459870d7f0ac&amp;c_uniq_tag=oVmfZFamSciSsY9orWHY6MN5jJL1gr0rDNIwQbMhIs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Рисунок 474" descr="https://sun9-66.userapi.com/impg/XxkUa0zlgbVUKEGEgvN46fVSu7K32q35bJiSMw/CP9Zhd9zrRU.jpg?size=483x604&amp;quality=95&amp;sign=5da0648d917065d3bc28459870d7f0ac&amp;c_uniq_tag=oVmfZFamSciSsY9orWHY6MN5jJL1gr0rDNIwQbMhIs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713" cy="262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0C03E3">
            <w:pPr>
              <w:rPr>
                <w:i/>
                <w:color w:val="002060"/>
                <w:sz w:val="28"/>
                <w:szCs w:val="28"/>
              </w:rPr>
            </w:pPr>
          </w:p>
          <w:p w:rsidR="000C03E3" w:rsidRDefault="00192ACC">
            <w:pPr>
              <w:jc w:val="center"/>
              <w:rPr>
                <w:i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002060"/>
                <w:sz w:val="28"/>
                <w:szCs w:val="28"/>
                <w:shd w:val="clear" w:color="auto" w:fill="FFFFFF"/>
              </w:rPr>
              <w:t>Будьте осторожны!!!!</w:t>
            </w:r>
          </w:p>
          <w:p w:rsidR="000C03E3" w:rsidRDefault="000C03E3">
            <w:pPr>
              <w:jc w:val="center"/>
              <w:rPr>
                <w:i/>
                <w:color w:val="002060"/>
                <w:sz w:val="28"/>
                <w:szCs w:val="28"/>
                <w:shd w:val="clear" w:color="auto" w:fill="FFFFFF"/>
              </w:rPr>
            </w:pPr>
          </w:p>
          <w:p w:rsidR="000C03E3" w:rsidRDefault="00192ACC">
            <w:pPr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331085" cy="3174365"/>
                  <wp:effectExtent l="0" t="0" r="0" b="6985"/>
                  <wp:docPr id="34" name="Рисунок 34" descr="https://sun9-34.userapi.com/impg/A5gZ73LiPqa1a4cwcgjg-OHm4WEplf1OFi8yxQ/eGshQbjKn7Q.jpg?size=589x802&amp;quality=95&amp;sign=d24b02617c0bbcb90c0b63635df293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https://sun9-34.userapi.com/impg/A5gZ73LiPqa1a4cwcgjg-OHm4WEplf1OFi8yxQ/eGshQbjKn7Q.jpg?size=589x802&amp;quality=95&amp;sign=d24b02617c0bbcb90c0b63635df293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086" cy="319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0C03E3">
            <w:pPr>
              <w:rPr>
                <w:i/>
                <w:color w:val="002060"/>
                <w:sz w:val="28"/>
                <w:szCs w:val="28"/>
              </w:rPr>
            </w:pPr>
          </w:p>
          <w:p w:rsidR="000C03E3" w:rsidRDefault="00192ACC">
            <w:pPr>
              <w:ind w:firstLine="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8115" cy="1797050"/>
                  <wp:effectExtent l="0" t="0" r="6985" b="0"/>
                  <wp:docPr id="47" name="Рисунок 47" descr="https://sun9-70.userapi.com/impg/fnliYhAuan1FhuUW5KZFqAVhqDrqYRIMs_qEuQ/Be6eohuLmy8.jpg?size=1024x682&amp;quality=95&amp;sign=fdb6663ddbf5fa327744fa1e0e7bf663&amp;c_uniq_tag=LS0qB6VJt8jZh4uaX3RoJ4Mt0m7T753K3MsqCGyi-a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https://sun9-70.userapi.com/impg/fnliYhAuan1FhuUW5KZFqAVhqDrqYRIMs_qEuQ/Be6eohuLmy8.jpg?size=1024x682&amp;quality=95&amp;sign=fdb6663ddbf5fa327744fa1e0e7bf663&amp;c_uniq_tag=LS0qB6VJt8jZh4uaX3RoJ4Mt0m7T753K3MsqCGyi-a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66" cy="180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0C03E3">
            <w:pPr>
              <w:ind w:left="360" w:firstLine="0"/>
              <w:jc w:val="center"/>
              <w:rPr>
                <w:i/>
                <w:color w:val="002060"/>
                <w:sz w:val="28"/>
                <w:szCs w:val="28"/>
              </w:rPr>
            </w:pPr>
          </w:p>
          <w:p w:rsidR="000C03E3" w:rsidRDefault="00192ACC">
            <w:pPr>
              <w:pStyle w:val="afffff4"/>
              <w:numPr>
                <w:ilvl w:val="0"/>
                <w:numId w:val="11"/>
              </w:numPr>
              <w:jc w:val="center"/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color w:val="002060"/>
                <w:sz w:val="28"/>
                <w:szCs w:val="28"/>
              </w:rPr>
              <w:t>ТЕЛЕФОН ДОВЕРИЯ </w:t>
            </w:r>
            <w:r>
              <w:rPr>
                <w:noProof/>
                <w:color w:val="002060"/>
                <w:lang w:eastAsia="ru-RU"/>
              </w:rPr>
              <w:drawing>
                <wp:inline distT="0" distB="0" distL="0" distR="0">
                  <wp:extent cx="160655" cy="160655"/>
                  <wp:effectExtent l="0" t="0" r="0" b="0"/>
                  <wp:docPr id="470" name="Рисунок 470" descr="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Рисунок 470" descr="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pStyle w:val="afffff4"/>
              <w:ind w:firstLine="0"/>
              <w:jc w:val="center"/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color w:val="002060"/>
                <w:sz w:val="28"/>
                <w:szCs w:val="28"/>
              </w:rPr>
              <w:t>Как защищать свои границы</w:t>
            </w:r>
          </w:p>
          <w:p w:rsidR="000C03E3" w:rsidRDefault="000C03E3">
            <w:pPr>
              <w:pStyle w:val="afffff4"/>
              <w:ind w:firstLine="0"/>
              <w:jc w:val="center"/>
              <w:rPr>
                <w:i/>
                <w:color w:val="002060"/>
                <w:sz w:val="28"/>
                <w:szCs w:val="28"/>
              </w:rPr>
            </w:pPr>
          </w:p>
          <w:p w:rsidR="000C03E3" w:rsidRDefault="00192ACC">
            <w:pPr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635" cy="1781175"/>
                  <wp:effectExtent l="0" t="0" r="0" b="9525"/>
                  <wp:docPr id="472" name="Рисунок 472" descr="https://sun9-81.userapi.com/impg/sgQUx7z_nzHAjc10Vd9_EJraOsdbeZXX2sEObA/pGaSYEpKtws.jpg?size=604x403&amp;quality=95&amp;sign=198ed49bc666292b2d9d42f66e2a0907&amp;c_uniq_tag=7YJ2p3b-JCyM4MpyA9NNDE7lxfLFvfljVfvwxIVrEP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Рисунок 472" descr="https://sun9-81.userapi.com/impg/sgQUx7z_nzHAjc10Vd9_EJraOsdbeZXX2sEObA/pGaSYEpKtws.jpg?size=604x403&amp;quality=95&amp;sign=198ed49bc666292b2d9d42f66e2a0907&amp;c_uniq_tag=7YJ2p3b-JCyM4MpyA9NNDE7lxfLFvfljVfvwxIVrEP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63" cy="180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0C03E3">
            <w:pPr>
              <w:ind w:firstLine="0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05" w:type="dxa"/>
            <w:tcBorders>
              <w:left w:val="single" w:sz="4" w:space="0" w:color="auto"/>
              <w:right w:val="single" w:sz="4" w:space="0" w:color="auto"/>
            </w:tcBorders>
          </w:tcPr>
          <w:p w:rsidR="000C03E3" w:rsidRDefault="00FA3F90">
            <w:pPr>
              <w:jc w:val="both"/>
              <w:rPr>
                <w:i/>
                <w:color w:val="002060"/>
              </w:rPr>
            </w:pPr>
            <w:r>
              <w:lastRenderedPageBreak/>
              <w:pict>
                <v:shape id="_x0000_i1025" type="#_x0000_t75" alt="🏐" style="width:15pt;height:15pt">
                  <v:imagedata r:id="rId55" o:title=""/>
                </v:shape>
              </w:pict>
            </w:r>
            <w:r w:rsidR="00192ACC">
              <w:rPr>
                <w:i/>
                <w:color w:val="002060"/>
              </w:rPr>
              <w:t xml:space="preserve"> Сегодня в МАОУ СОШ 18 проходил товарищеский </w:t>
            </w:r>
            <w:r w:rsidR="00192ACC">
              <w:rPr>
                <w:i/>
                <w:color w:val="002060"/>
              </w:rPr>
              <w:t>турнир по волейболу среди педагогов! </w:t>
            </w:r>
            <w:r w:rsidR="00192ACC">
              <w:rPr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460" name="Рисунок 460" descr="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Рисунок 460" descr="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ACC">
              <w:rPr>
                <w:i/>
                <w:color w:val="002060"/>
              </w:rPr>
              <w:t> Приняли участие 17, 18 и 5 школы! </w:t>
            </w:r>
            <w:r w:rsidR="00192ACC">
              <w:rPr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459" name="Рисунок 459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Рисунок 459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ACC">
              <w:rPr>
                <w:i/>
                <w:color w:val="002060"/>
              </w:rPr>
              <w:t> Мы молодцы, первое место за нами!!! </w:t>
            </w:r>
            <w:r w:rsidR="00192ACC">
              <w:rPr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458" name="Рисунок 458" descr="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Рисунок 458" descr="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ACC">
              <w:rPr>
                <w:i/>
                <w:color w:val="002060"/>
              </w:rPr>
              <w:t> Спасибо коллеги за игры и позитив!! </w:t>
            </w:r>
            <w:r w:rsidR="00192ACC">
              <w:rPr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457" name="Рисунок 457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Рисунок 457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ACC">
              <w:rPr>
                <w:i/>
                <w:color w:val="002060"/>
              </w:rPr>
              <w:t xml:space="preserve"> Школе 18, спасибо за </w:t>
            </w:r>
            <w:proofErr w:type="spellStart"/>
            <w:r w:rsidR="00192ACC">
              <w:rPr>
                <w:i/>
                <w:color w:val="002060"/>
              </w:rPr>
              <w:t>гостиприимство</w:t>
            </w:r>
            <w:proofErr w:type="spellEnd"/>
            <w:r w:rsidR="00192ACC">
              <w:rPr>
                <w:i/>
                <w:color w:val="002060"/>
              </w:rPr>
              <w:t xml:space="preserve"> и турнир!! </w:t>
            </w:r>
            <w:r w:rsidR="00192ACC">
              <w:rPr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456" name="Рисунок 456" descr="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Рисунок 456" descr="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ACC">
              <w:rPr>
                <w:i/>
                <w:color w:val="002060"/>
              </w:rPr>
              <w:br/>
              <w:t>1 место - 17 школа</w:t>
            </w:r>
            <w:r w:rsidR="00192ACC">
              <w:rPr>
                <w:i/>
                <w:color w:val="002060"/>
              </w:rPr>
              <w:br/>
              <w:t>2 место - 18 школа</w:t>
            </w:r>
            <w:r w:rsidR="00192ACC">
              <w:rPr>
                <w:i/>
                <w:color w:val="002060"/>
              </w:rPr>
              <w:br/>
              <w:t>3 место - 5 школа</w:t>
            </w:r>
          </w:p>
          <w:p w:rsidR="000C03E3" w:rsidRDefault="00192ACC">
            <w:pPr>
              <w:jc w:val="center"/>
              <w:rPr>
                <w:i/>
              </w:rPr>
            </w:pPr>
            <w:r>
              <w:rPr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755775" cy="133985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Рисунок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color w:val="002060"/>
              </w:rPr>
              <w:t>8 ноября празднуется День Сибири!</w:t>
            </w:r>
            <w:r>
              <w:rPr>
                <w:i/>
                <w:color w:val="002060"/>
              </w:rPr>
              <w:br/>
              <w:t>Сибирь – огромный географический и исторический регион России, простирающийся от Уральских гор к востоку, до побережья Тихого океана. На юге пределами Сибири принято считать границы Китая, Монголии и Казахстана, а на сев</w:t>
            </w:r>
            <w:r>
              <w:rPr>
                <w:i/>
                <w:color w:val="002060"/>
              </w:rPr>
              <w:t>ере – побережье Северного Ледовитого океана. Сибирские просторы раскинулись на 13 100 000 км², это более трех четвертей площади РФ или 10% всей суши на планете.</w:t>
            </w:r>
            <w:r>
              <w:rPr>
                <w:i/>
                <w:color w:val="002060"/>
              </w:rPr>
              <w:br/>
            </w:r>
            <w:proofErr w:type="gramStart"/>
            <w:r>
              <w:rPr>
                <w:i/>
                <w:color w:val="002060"/>
              </w:rPr>
              <w:t>А еще Сибирь - это мороз, снег, кедровые орешки, медведи, леса, реки, ссылка, декабристы и коне</w:t>
            </w:r>
            <w:r>
              <w:rPr>
                <w:i/>
                <w:color w:val="002060"/>
              </w:rPr>
              <w:t>чно просторы, нефть и красота природы.</w:t>
            </w:r>
            <w:proofErr w:type="gramEnd"/>
            <w:r>
              <w:rPr>
                <w:i/>
                <w:color w:val="002060"/>
              </w:rPr>
              <w:br/>
              <w:t>В рамках празднования дня Сибири учащиеся нашей школы приняли участие в конкурсе детских рисунков "Тебя, Сибирь, мои обнимут длани!", в рамках трека “Малая родина” регионального проекте “Школа первых” посетили Губернс</w:t>
            </w:r>
            <w:r>
              <w:rPr>
                <w:i/>
                <w:color w:val="002060"/>
              </w:rPr>
              <w:t xml:space="preserve">кий музей, познакомились с выдающимися людьми, проживавшими и прославлявшими сибирскую землю. Учащиеся старших классов прошли викторину на знание сибирских рек, конечно </w:t>
            </w:r>
            <w:proofErr w:type="gramStart"/>
            <w:r>
              <w:rPr>
                <w:i/>
                <w:color w:val="002060"/>
              </w:rPr>
              <w:t>же</w:t>
            </w:r>
            <w:proofErr w:type="gramEnd"/>
            <w:r>
              <w:rPr>
                <w:i/>
                <w:color w:val="002060"/>
              </w:rPr>
              <w:t xml:space="preserve"> поговорили о жемчужине Сибири - о нашем славном, любимом городе Тобольске, а также п</w:t>
            </w:r>
            <w:r>
              <w:rPr>
                <w:i/>
                <w:color w:val="002060"/>
              </w:rPr>
              <w:t>осетили мероприятие, организованное "Доброй волей", поэтический час "Родом из Сибири".</w:t>
            </w:r>
          </w:p>
          <w:p w:rsidR="000C03E3" w:rsidRDefault="00192ACC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755775" cy="133985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Рисунок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both"/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color w:val="002060"/>
              </w:rPr>
              <w:t xml:space="preserve">Вы знаете все города и районы Тюменской области? Знаете, сколько великих людей подарил наш край миру? Знаете, что </w:t>
            </w:r>
            <w:proofErr w:type="spellStart"/>
            <w:r>
              <w:rPr>
                <w:i/>
                <w:color w:val="002060"/>
              </w:rPr>
              <w:t>Будалеева</w:t>
            </w:r>
            <w:proofErr w:type="spellEnd"/>
            <w:r>
              <w:rPr>
                <w:i/>
                <w:color w:val="002060"/>
              </w:rPr>
              <w:t xml:space="preserve"> Юлия - </w:t>
            </w:r>
            <w:proofErr w:type="spellStart"/>
            <w:r>
              <w:rPr>
                <w:i/>
                <w:color w:val="002060"/>
              </w:rPr>
              <w:t>паралимпийская</w:t>
            </w:r>
            <w:proofErr w:type="spellEnd"/>
            <w:r>
              <w:rPr>
                <w:i/>
                <w:color w:val="002060"/>
              </w:rPr>
              <w:t xml:space="preserve"> чемпионка по биатлону</w:t>
            </w:r>
            <w:r>
              <w:rPr>
                <w:i/>
                <w:color w:val="002060"/>
              </w:rPr>
              <w:t xml:space="preserve"> - училась в нашей школе?</w:t>
            </w:r>
            <w:r>
              <w:rPr>
                <w:i/>
                <w:color w:val="002060"/>
              </w:rPr>
              <w:br/>
              <w:t>Вы помните, что Земля - наш дом, который нужно беречь?</w:t>
            </w:r>
            <w:r>
              <w:rPr>
                <w:i/>
                <w:color w:val="002060"/>
              </w:rPr>
              <w:br/>
              <w:t>Вы умеете делать кормушки для птиц?</w:t>
            </w:r>
            <w:r>
              <w:rPr>
                <w:i/>
                <w:color w:val="002060"/>
              </w:rPr>
              <w:br/>
              <w:t>Вы сможете преодолеть полосу препятствий?</w:t>
            </w:r>
            <w:r>
              <w:rPr>
                <w:i/>
                <w:color w:val="002060"/>
              </w:rPr>
              <w:br/>
              <w:t>А учащиеся 5Д класса ЗНАЮТ, ПОМНЯТ, УМЕЮТ, МОГУТ, потому что они участвуют в региональном проекте</w:t>
            </w:r>
            <w:r>
              <w:rPr>
                <w:i/>
                <w:color w:val="002060"/>
              </w:rPr>
              <w:t xml:space="preserve"> “Школа первых” и уже прошли второй трек - “Малая родина”.</w:t>
            </w:r>
          </w:p>
          <w:p w:rsidR="000C03E3" w:rsidRDefault="00192ACC">
            <w:pPr>
              <w:jc w:val="center"/>
              <w:rPr>
                <w:i/>
                <w:color w:val="002060"/>
                <w:sz w:val="28"/>
                <w:szCs w:val="28"/>
              </w:rPr>
            </w:pPr>
            <w:r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755775" cy="13398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Рисунок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both"/>
              <w:rPr>
                <w:bCs/>
                <w:i/>
                <w:color w:val="002060"/>
              </w:rPr>
            </w:pPr>
            <w:r>
              <w:rPr>
                <w:i/>
                <w:color w:val="002060"/>
              </w:rPr>
              <w:t xml:space="preserve">Наши замечательные семьи Долгановых, Иониных,  и </w:t>
            </w:r>
            <w:proofErr w:type="spellStart"/>
            <w:r>
              <w:rPr>
                <w:i/>
                <w:color w:val="002060"/>
              </w:rPr>
              <w:t>Утеевых</w:t>
            </w:r>
            <w:proofErr w:type="spellEnd"/>
            <w:r>
              <w:rPr>
                <w:i/>
                <w:color w:val="002060"/>
              </w:rPr>
              <w:t xml:space="preserve"> приняли участие в городских соревнованиях </w:t>
            </w:r>
          </w:p>
          <w:p w:rsidR="000C03E3" w:rsidRDefault="00192ACC">
            <w:pPr>
              <w:jc w:val="both"/>
              <w:rPr>
                <w:bCs/>
                <w:i/>
                <w:color w:val="002060"/>
              </w:rPr>
            </w:pPr>
            <w:r>
              <w:rPr>
                <w:bCs/>
                <w:i/>
                <w:color w:val="002060"/>
              </w:rPr>
              <w:t xml:space="preserve">«Мама, папа и я спортивная семья». </w:t>
            </w:r>
            <w:proofErr w:type="spellStart"/>
            <w:r>
              <w:rPr>
                <w:bCs/>
                <w:i/>
                <w:color w:val="002060"/>
              </w:rPr>
              <w:t>Умнички</w:t>
            </w:r>
            <w:proofErr w:type="spellEnd"/>
            <w:r>
              <w:rPr>
                <w:bCs/>
                <w:i/>
                <w:color w:val="002060"/>
              </w:rPr>
              <w:t>!</w:t>
            </w:r>
            <w:r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60655" cy="160655"/>
                  <wp:effectExtent l="0" t="0" r="0" b="0"/>
                  <wp:docPr id="501" name="Рисунок 501" descr="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Рисунок 501" descr="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60655" cy="160655"/>
                  <wp:effectExtent l="0" t="0" r="0" b="0"/>
                  <wp:docPr id="500" name="Рисунок 500" descr="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Рисунок 500" descr="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60655" cy="160655"/>
                  <wp:effectExtent l="0" t="0" r="0" b="0"/>
                  <wp:docPr id="499" name="Рисунок 499" descr="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Рисунок 499" descr="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60655" cy="160655"/>
                  <wp:effectExtent l="0" t="0" r="0" b="0"/>
                  <wp:docPr id="498" name="Рисунок 498" descr="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Рисунок 498" descr="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60655" cy="160655"/>
                  <wp:effectExtent l="0" t="0" r="0" b="0"/>
                  <wp:docPr id="497" name="Рисунок 497" descr="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Рисунок 497" descr="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60655" cy="160655"/>
                  <wp:effectExtent l="0" t="0" r="0" b="0"/>
                  <wp:docPr id="496" name="Рисунок 496" descr="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Рисунок 496" descr="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/>
                <w:noProof/>
                <w:color w:val="002060"/>
                <w:lang w:eastAsia="ru-RU"/>
              </w:rPr>
              <w:drawing>
                <wp:inline distT="0" distB="0" distL="0" distR="0">
                  <wp:extent cx="160655" cy="160655"/>
                  <wp:effectExtent l="0" t="0" r="0" b="0"/>
                  <wp:docPr id="495" name="Рисунок 495" descr="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Рисунок 495" descr="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center"/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inline distT="0" distB="0" distL="0" distR="0">
                  <wp:extent cx="1755775" cy="133985"/>
                  <wp:effectExtent l="0" t="0" r="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Рисунок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ind w:firstLine="0"/>
              <w:contextualSpacing/>
              <w:jc w:val="both"/>
              <w:rPr>
                <w:bCs/>
                <w:i/>
                <w:color w:val="002060"/>
              </w:rPr>
            </w:pPr>
            <w:r>
              <w:rPr>
                <w:bCs/>
                <w:i/>
                <w:color w:val="002060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bCs/>
                <w:i/>
                <w:color w:val="002060"/>
              </w:rPr>
              <w:t>Наша ученица 9</w:t>
            </w:r>
            <w:proofErr w:type="gramStart"/>
            <w:r>
              <w:rPr>
                <w:bCs/>
                <w:i/>
                <w:color w:val="002060"/>
              </w:rPr>
              <w:t xml:space="preserve"> Б</w:t>
            </w:r>
            <w:proofErr w:type="gramEnd"/>
            <w:r>
              <w:rPr>
                <w:bCs/>
                <w:i/>
                <w:color w:val="002060"/>
              </w:rPr>
              <w:t xml:space="preserve"> класса Плесовских Анна стала победителем конкурса "Молодёжная элита -2023" в номинации "Ученик года"!!! Напомним, что Анна в прошлом году также </w:t>
            </w:r>
            <w:r>
              <w:rPr>
                <w:bCs/>
                <w:i/>
                <w:color w:val="002060"/>
              </w:rPr>
              <w:br/>
            </w:r>
          </w:p>
          <w:p w:rsidR="000C03E3" w:rsidRDefault="00192ACC">
            <w:pPr>
              <w:jc w:val="center"/>
              <w:rPr>
                <w:b/>
                <w:i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i/>
                <w:color w:val="002060"/>
                <w:sz w:val="28"/>
                <w:szCs w:val="28"/>
                <w:u w:val="single"/>
              </w:rPr>
              <w:lastRenderedPageBreak/>
              <w:t>Немного юмора.</w:t>
            </w:r>
          </w:p>
          <w:p w:rsidR="000C03E3" w:rsidRDefault="00192ACC">
            <w:pPr>
              <w:jc w:val="center"/>
              <w:rPr>
                <w:b/>
                <w:i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i/>
                <w:noProof/>
                <w:color w:val="00206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837055" cy="1520190"/>
                  <wp:effectExtent l="0" t="0" r="0" b="3810"/>
                  <wp:docPr id="3" name="Рисунок 3" descr="НЕМНОГО ШКОЛЬНОГО ЮМОРА., изображение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НЕМНОГО ШКОЛЬНОГО ЮМОРА., изображение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54" cy="153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0C03E3">
            <w:pPr>
              <w:jc w:val="both"/>
              <w:rPr>
                <w:i/>
                <w:color w:val="002060"/>
              </w:rPr>
            </w:pPr>
          </w:p>
          <w:p w:rsidR="000C03E3" w:rsidRDefault="00192ACC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- У меня компьютер не видит принтер, я уже и монитор на него повернул, а он</w:t>
            </w:r>
            <w:r>
              <w:rPr>
                <w:i/>
                <w:color w:val="002060"/>
              </w:rPr>
              <w:t xml:space="preserve"> все равно не видит. Что мне делать?</w:t>
            </w:r>
          </w:p>
          <w:p w:rsidR="000C03E3" w:rsidRDefault="00192ACC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- Пальцем покажи.</w:t>
            </w:r>
          </w:p>
          <w:p w:rsidR="000C03E3" w:rsidRDefault="000C03E3">
            <w:pPr>
              <w:rPr>
                <w:b/>
                <w:i/>
                <w:color w:val="002060"/>
                <w:sz w:val="28"/>
                <w:szCs w:val="28"/>
                <w:u w:val="single"/>
              </w:rPr>
            </w:pPr>
          </w:p>
          <w:p w:rsidR="000C03E3" w:rsidRDefault="00192ACC">
            <w:pPr>
              <w:rPr>
                <w:b/>
                <w:i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i/>
                <w:color w:val="002060"/>
                <w:sz w:val="28"/>
                <w:szCs w:val="28"/>
                <w:u w:val="single"/>
              </w:rPr>
              <w:t>Рассказываю о любимых авторах!</w:t>
            </w:r>
          </w:p>
          <w:p w:rsidR="000C03E3" w:rsidRDefault="00192ACC">
            <w:pPr>
              <w:jc w:val="both"/>
              <w:rPr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 xml:space="preserve">"Она не больна" автор </w:t>
            </w:r>
            <w:proofErr w:type="spellStart"/>
            <w:r>
              <w:rPr>
                <w:b/>
                <w:i/>
                <w:color w:val="002060"/>
              </w:rPr>
              <w:t>Зуля</w:t>
            </w:r>
            <w:proofErr w:type="spellEnd"/>
            <w:r>
              <w:rPr>
                <w:b/>
                <w:i/>
                <w:color w:val="002060"/>
              </w:rPr>
              <w:t xml:space="preserve"> </w:t>
            </w:r>
            <w:proofErr w:type="spellStart"/>
            <w:r>
              <w:rPr>
                <w:b/>
                <w:i/>
                <w:color w:val="002060"/>
              </w:rPr>
              <w:t>Стадник</w:t>
            </w:r>
            <w:proofErr w:type="spellEnd"/>
            <w:r>
              <w:rPr>
                <w:i/>
                <w:color w:val="002060"/>
              </w:rPr>
              <w:t xml:space="preserve"> «Эта книга не только о болезни и смерти; </w:t>
            </w:r>
            <w:proofErr w:type="gramStart"/>
            <w:r>
              <w:rPr>
                <w:i/>
                <w:color w:val="002060"/>
              </w:rPr>
              <w:t>она</w:t>
            </w:r>
            <w:proofErr w:type="gramEnd"/>
            <w:r>
              <w:rPr>
                <w:i/>
                <w:color w:val="002060"/>
              </w:rPr>
              <w:t xml:space="preserve"> прежде всего о жизни».</w:t>
            </w:r>
            <w:r>
              <w:rPr>
                <w:i/>
                <w:color w:val="002060"/>
              </w:rPr>
              <w:br/>
            </w:r>
            <w:proofErr w:type="spellStart"/>
            <w:r>
              <w:rPr>
                <w:i/>
                <w:color w:val="002060"/>
              </w:rPr>
              <w:t>Зуля</w:t>
            </w:r>
            <w:proofErr w:type="spellEnd"/>
            <w:r>
              <w:rPr>
                <w:i/>
                <w:color w:val="002060"/>
              </w:rPr>
              <w:t xml:space="preserve"> </w:t>
            </w:r>
            <w:proofErr w:type="spellStart"/>
            <w:r>
              <w:rPr>
                <w:i/>
                <w:color w:val="002060"/>
              </w:rPr>
              <w:t>Стадник</w:t>
            </w:r>
            <w:proofErr w:type="spellEnd"/>
            <w:r>
              <w:rPr>
                <w:i/>
                <w:color w:val="002060"/>
              </w:rPr>
              <w:t xml:space="preserve"> – российская писательница, автор произведений для дет</w:t>
            </w:r>
            <w:r>
              <w:rPr>
                <w:i/>
                <w:color w:val="002060"/>
              </w:rPr>
              <w:t xml:space="preserve">ей и подростков. Если вы знакомы с её творчеством, то знаете, что прежде вышедшие её книги для детей младшего школьного возраста и дошкольников. Книга написана в жанре </w:t>
            </w:r>
            <w:proofErr w:type="spellStart"/>
            <w:r>
              <w:rPr>
                <w:i/>
                <w:color w:val="002060"/>
              </w:rPr>
              <w:t>young</w:t>
            </w:r>
            <w:proofErr w:type="spellEnd"/>
            <w:r>
              <w:rPr>
                <w:i/>
                <w:color w:val="002060"/>
              </w:rPr>
              <w:t xml:space="preserve"> </w:t>
            </w:r>
            <w:proofErr w:type="spellStart"/>
            <w:r>
              <w:rPr>
                <w:i/>
                <w:color w:val="002060"/>
              </w:rPr>
              <w:t>adult</w:t>
            </w:r>
            <w:proofErr w:type="spellEnd"/>
            <w:r>
              <w:rPr>
                <w:i/>
                <w:color w:val="002060"/>
              </w:rPr>
              <w:t xml:space="preserve">, который довольно популярен на сегодняшний день. </w:t>
            </w:r>
          </w:p>
          <w:p w:rsidR="000C03E3" w:rsidRDefault="00192ACC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В произведении затрагивают</w:t>
            </w:r>
            <w:r>
              <w:rPr>
                <w:i/>
                <w:color w:val="002060"/>
              </w:rPr>
              <w:t xml:space="preserve">ся такие серьёзные темы: первая влюблённость, дружба, соперничество, разлука и страшная болезнь. Несмотря на то, что главная героиня серьёзно больна, тема болезни упоминается вскользь, нет этой драматичности, нагнетания обстановки, как во взрослых книгах, </w:t>
            </w:r>
            <w:r>
              <w:rPr>
                <w:i/>
                <w:color w:val="002060"/>
              </w:rPr>
              <w:t>в основе сюжета лежат дружба, тепло, чувства, искренность.</w:t>
            </w:r>
            <w:r>
              <w:rPr>
                <w:i/>
                <w:color w:val="002060"/>
              </w:rPr>
              <w:br/>
              <w:t xml:space="preserve">Эта история о двух подростках: </w:t>
            </w:r>
            <w:proofErr w:type="gramStart"/>
            <w:r>
              <w:rPr>
                <w:i/>
                <w:color w:val="002060"/>
              </w:rPr>
              <w:t>Артёме</w:t>
            </w:r>
            <w:proofErr w:type="gramEnd"/>
            <w:r>
              <w:rPr>
                <w:i/>
                <w:color w:val="002060"/>
              </w:rPr>
              <w:t xml:space="preserve"> и Тоне. На летних каникулах Артём с семьёй отправляются на дачу, и там главный герой встречает девочку </w:t>
            </w:r>
            <w:proofErr w:type="spellStart"/>
            <w:r>
              <w:rPr>
                <w:i/>
                <w:color w:val="002060"/>
              </w:rPr>
              <w:t>по-имени</w:t>
            </w:r>
            <w:proofErr w:type="spellEnd"/>
            <w:r>
              <w:rPr>
                <w:i/>
                <w:color w:val="002060"/>
              </w:rPr>
              <w:t xml:space="preserve"> Тоня. Все вокруг говорят, что она больна, хотя </w:t>
            </w:r>
            <w:r>
              <w:rPr>
                <w:i/>
                <w:color w:val="002060"/>
              </w:rPr>
              <w:t xml:space="preserve">выглядит вполне здоровой, но порой ведёт себя странно: сидит на крыше и каркает с воронами, по вечерам плавает в реке без купальника, хоронит игрушечного зайца в поле и многое другое. </w:t>
            </w:r>
          </w:p>
          <w:p w:rsidR="000C03E3" w:rsidRDefault="00192ACC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Мальчик пытается понять, что же не так с его соседкой и знакомится с не</w:t>
            </w:r>
            <w:r>
              <w:rPr>
                <w:i/>
                <w:color w:val="002060"/>
              </w:rPr>
              <w:t>й поближе.</w:t>
            </w:r>
            <w:r>
              <w:rPr>
                <w:i/>
                <w:color w:val="002060"/>
              </w:rPr>
              <w:br/>
              <w:t>Повествование ведётся от третьего лица, что помогает лучше проникнуть в историю и наблюдать за героями, как ещё один «невидимый» персонаж. Автор так искусно передала описания природы, местности, эмоций, персонажей, что можно было с лёгкостью очу</w:t>
            </w:r>
            <w:r>
              <w:rPr>
                <w:i/>
                <w:color w:val="002060"/>
              </w:rPr>
              <w:t>титься там, увидеть всё своими глазами.</w:t>
            </w:r>
          </w:p>
          <w:p w:rsidR="000C03E3" w:rsidRDefault="00192ACC">
            <w:pPr>
              <w:jc w:val="both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 Персонажи такие яркие, разнообразие, живые. За ними интересно наблюдать, ты чувствуешь то же, что и они, сопереживаешь им, радуешься вместе с ними.</w:t>
            </w:r>
            <w:r>
              <w:rPr>
                <w:i/>
                <w:color w:val="002060"/>
              </w:rPr>
              <w:br/>
              <w:t>Светлая, душевная, немного грустная история со счастливым концом.</w:t>
            </w:r>
          </w:p>
          <w:p w:rsidR="0033063C" w:rsidRPr="0033063C" w:rsidRDefault="0033063C" w:rsidP="0033063C">
            <w:pPr>
              <w:jc w:val="right"/>
              <w:rPr>
                <w:b/>
                <w:i/>
                <w:color w:val="002060"/>
              </w:rPr>
            </w:pPr>
            <w:r w:rsidRPr="0033063C">
              <w:rPr>
                <w:b/>
                <w:i/>
                <w:color w:val="002060"/>
              </w:rPr>
              <w:t>Анна П</w:t>
            </w:r>
            <w:bookmarkStart w:id="0" w:name="_GoBack"/>
            <w:bookmarkEnd w:id="0"/>
            <w:r w:rsidRPr="0033063C">
              <w:rPr>
                <w:b/>
                <w:i/>
                <w:color w:val="002060"/>
              </w:rPr>
              <w:t>лесовских, 9Б класс</w:t>
            </w:r>
          </w:p>
          <w:p w:rsidR="000C03E3" w:rsidRPr="0033063C" w:rsidRDefault="000C03E3">
            <w:pPr>
              <w:ind w:firstLine="0"/>
              <w:rPr>
                <w:b/>
                <w:i/>
                <w:color w:val="002060"/>
                <w:sz w:val="12"/>
                <w:szCs w:val="12"/>
              </w:rPr>
            </w:pPr>
          </w:p>
          <w:p w:rsidR="000C03E3" w:rsidRDefault="00192ACC">
            <w:pPr>
              <w:ind w:firstLine="0"/>
              <w:rPr>
                <w:i/>
                <w:sz w:val="32"/>
                <w:szCs w:val="32"/>
              </w:rPr>
            </w:pPr>
            <w:r>
              <w:rPr>
                <w:b/>
                <w:i/>
                <w:color w:val="002060"/>
                <w:shd w:val="clear" w:color="auto" w:fill="FFFFFF"/>
              </w:rPr>
              <w:t>Начинай</w:t>
            </w:r>
            <w:r>
              <w:rPr>
                <w:i/>
                <w:color w:val="002060"/>
                <w:shd w:val="clear" w:color="auto" w:fill="FFFFFF"/>
              </w:rPr>
              <w:t> </w:t>
            </w:r>
            <w:r>
              <w:rPr>
                <w:b/>
                <w:i/>
                <w:color w:val="002060"/>
                <w:shd w:val="clear" w:color="auto" w:fill="FFFFFF"/>
              </w:rPr>
              <w:t>читать</w:t>
            </w:r>
            <w:r>
              <w:rPr>
                <w:i/>
                <w:color w:val="002060"/>
                <w:shd w:val="clear" w:color="auto" w:fill="FFFFFF"/>
              </w:rPr>
              <w:t> </w:t>
            </w:r>
            <w:r>
              <w:rPr>
                <w:i/>
                <w:noProof/>
                <w:color w:val="002060"/>
                <w:shd w:val="clear" w:color="auto" w:fill="FFFFFF"/>
                <w:lang w:eastAsia="ru-RU"/>
              </w:rPr>
              <w:drawing>
                <wp:inline distT="0" distB="0" distL="0" distR="0">
                  <wp:extent cx="158115" cy="158115"/>
                  <wp:effectExtent l="0" t="0" r="0" b="0"/>
                  <wp:docPr id="61" name="Рисунок 61" descr="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2060"/>
                <w:shd w:val="clear" w:color="auto" w:fill="FFFFFF"/>
              </w:rPr>
              <w:t xml:space="preserve">, </w:t>
            </w:r>
            <w:r>
              <w:rPr>
                <w:b/>
                <w:i/>
                <w:color w:val="002060"/>
                <w:shd w:val="clear" w:color="auto" w:fill="FFFFFF"/>
              </w:rPr>
              <w:t>тебе понравится</w:t>
            </w:r>
            <w:r>
              <w:rPr>
                <w:i/>
                <w:color w:val="002060"/>
                <w:shd w:val="clear" w:color="auto" w:fill="FFFFFF"/>
              </w:rPr>
              <w:t> </w:t>
            </w:r>
            <w:r>
              <w:rPr>
                <w:i/>
                <w:noProof/>
                <w:color w:val="002060"/>
                <w:shd w:val="clear" w:color="auto" w:fill="FFFFFF"/>
                <w:lang w:eastAsia="ru-RU"/>
              </w:rPr>
              <w:drawing>
                <wp:inline distT="0" distB="0" distL="0" distR="0">
                  <wp:extent cx="158115" cy="158115"/>
                  <wp:effectExtent l="0" t="0" r="0" b="0"/>
                  <wp:docPr id="62" name="Рисунок 62" descr="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2060"/>
                <w:shd w:val="clear" w:color="auto" w:fill="FFFFFF"/>
              </w:rPr>
              <w:t>!</w:t>
            </w:r>
          </w:p>
        </w:tc>
        <w:tc>
          <w:tcPr>
            <w:tcW w:w="4897" w:type="dxa"/>
            <w:tcBorders>
              <w:left w:val="single" w:sz="4" w:space="0" w:color="auto"/>
              <w:right w:val="single" w:sz="4" w:space="0" w:color="auto"/>
            </w:tcBorders>
          </w:tcPr>
          <w:p w:rsidR="000C03E3" w:rsidRDefault="00192ACC">
            <w:pPr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r>
              <w:rPr>
                <w:rFonts w:eastAsia="Calibri"/>
                <w:bCs/>
                <w:i/>
                <w:iCs/>
                <w:color w:val="002060"/>
              </w:rPr>
              <w:lastRenderedPageBreak/>
              <w:t>стала победителем данного конкурса в номинации "Творческая личность".</w:t>
            </w:r>
          </w:p>
          <w:p w:rsidR="000C03E3" w:rsidRDefault="00192ACC">
            <w:pPr>
              <w:jc w:val="both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bCs/>
                <w:i/>
                <w:iCs/>
                <w:color w:val="002060"/>
              </w:rPr>
              <w:t>Мы поздравляем Анечку и желаем ей дальнейших побед и успехов!!!</w:t>
            </w:r>
          </w:p>
          <w:p w:rsidR="000C03E3" w:rsidRDefault="00192ACC">
            <w:pPr>
              <w:jc w:val="center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>
                  <wp:extent cx="1557020" cy="2073910"/>
                  <wp:effectExtent l="0" t="0" r="5080" b="2540"/>
                  <wp:docPr id="462" name="Рисунок 462" descr="https://sun93-1.userapi.com/impg/vl3jOxmgSai-96ysCgVuNpRxSLj7_o4yGgVE_g/zwDabi8CVQs.jpg?size=453x604&amp;quality=95&amp;sign=ac8259f1f679b96d2875df615410c6f1&amp;c_uniq_tag=YIwJ1DGsD8DTlfdAIinxsLjVWYtdmj3swCOcV6efWX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Рисунок 462" descr="https://sun93-1.userapi.com/impg/vl3jOxmgSai-96ysCgVuNpRxSLj7_o4yGgVE_g/zwDabi8CVQs.jpg?size=453x604&amp;quality=95&amp;sign=ac8259f1f679b96d2875df615410c6f1&amp;c_uniq_tag=YIwJ1DGsD8DTlfdAIinxsLjVWYtdmj3swCOcV6efWX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596" cy="208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center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>
                  <wp:extent cx="1755775" cy="133985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Рисунок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both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color w:val="002060"/>
              </w:rPr>
              <w:t>08 ноября состоялся замечательный поэтический марафон "Родом из Сибири" в "</w:t>
            </w:r>
            <w:r>
              <w:rPr>
                <w:rFonts w:eastAsia="Calibri"/>
                <w:i/>
                <w:iCs/>
                <w:color w:val="002060"/>
              </w:rPr>
              <w:t xml:space="preserve">Жемчужине Сибири", посвященный Дню Сибири. Учащиеся 7 г класса и члены кружка "Экологическое краеведение" приняли активное участие в мероприятии, узнали о наших поэтах и прозаиках, которые пишут о Сибири, общались с </w:t>
            </w:r>
            <w:proofErr w:type="spellStart"/>
            <w:r>
              <w:rPr>
                <w:rFonts w:eastAsia="Calibri"/>
                <w:i/>
                <w:iCs/>
                <w:color w:val="002060"/>
              </w:rPr>
              <w:t>Дилярой</w:t>
            </w:r>
            <w:proofErr w:type="spellEnd"/>
            <w:r>
              <w:rPr>
                <w:rFonts w:eastAsia="Calibri"/>
                <w:i/>
                <w:iCs/>
                <w:color w:val="002060"/>
              </w:rPr>
              <w:t xml:space="preserve"> </w:t>
            </w:r>
            <w:proofErr w:type="spellStart"/>
            <w:r>
              <w:rPr>
                <w:rFonts w:eastAsia="Calibri"/>
                <w:i/>
                <w:iCs/>
                <w:color w:val="002060"/>
              </w:rPr>
              <w:t>Наильевной</w:t>
            </w:r>
            <w:proofErr w:type="spellEnd"/>
            <w:r>
              <w:rPr>
                <w:rFonts w:eastAsia="Calibri"/>
                <w:i/>
                <w:iCs/>
                <w:color w:val="002060"/>
              </w:rPr>
              <w:t>, Почетным гражданином</w:t>
            </w:r>
            <w:r>
              <w:rPr>
                <w:rFonts w:eastAsia="Calibri"/>
                <w:i/>
                <w:iCs/>
                <w:color w:val="002060"/>
              </w:rPr>
              <w:t xml:space="preserve"> города Тобольска, заместителем председателя организации "Добрая воля". Общение получилось полезным и продуктивным!</w:t>
            </w:r>
          </w:p>
          <w:p w:rsidR="000C03E3" w:rsidRDefault="00192ACC">
            <w:pPr>
              <w:jc w:val="center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755775" cy="13398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both"/>
              <w:rPr>
                <w:rFonts w:eastAsia="Calibri"/>
                <w:i/>
                <w:iCs/>
                <w:color w:val="002060"/>
              </w:rPr>
            </w:pPr>
            <w:r>
              <w:rPr>
                <w:rFonts w:eastAsia="Calibri"/>
                <w:i/>
                <w:iCs/>
                <w:color w:val="002060"/>
              </w:rPr>
              <w:t>6 ноября 2023 г. в спортивном зале нашей школы состоялся товарищеский матч по баскетболу среди юношей МАОУ СОШ №18 и МАОУ СОШ №5.</w:t>
            </w:r>
            <w:r>
              <w:rPr>
                <w:rFonts w:eastAsia="Calibri"/>
                <w:i/>
                <w:iCs/>
                <w:color w:val="002060"/>
              </w:rPr>
              <w:br/>
            </w:r>
            <w:r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59" name="Рисунок 59" descr="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i/>
                <w:iCs/>
                <w:color w:val="002060"/>
              </w:rPr>
              <w:t xml:space="preserve">Игра </w:t>
            </w:r>
            <w:r>
              <w:rPr>
                <w:rFonts w:eastAsia="Calibri"/>
                <w:i/>
                <w:iCs/>
                <w:color w:val="002060"/>
              </w:rPr>
              <w:t>была захватывающей, а борьба упорной. Было много напряженных моментов, чётких подач, сильных бросков, красивых блоков. Всего сыграли 4 тайма.</w:t>
            </w:r>
            <w:r>
              <w:rPr>
                <w:rFonts w:eastAsia="Calibri"/>
                <w:i/>
                <w:iCs/>
                <w:color w:val="002060"/>
              </w:rPr>
              <w:br/>
            </w:r>
            <w:r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58" name="Рисунок 58" descr="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i/>
                <w:iCs/>
                <w:color w:val="002060"/>
              </w:rPr>
              <w:t>В упорной борьбе победу одержала команда МАОУ СОШ №18.</w:t>
            </w:r>
            <w:r>
              <w:rPr>
                <w:rFonts w:eastAsia="Calibri"/>
                <w:i/>
                <w:iCs/>
                <w:color w:val="002060"/>
              </w:rPr>
              <w:br/>
            </w:r>
            <w:r>
              <w:rPr>
                <w:rFonts w:eastAsia="Calibri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>
                  <wp:extent cx="149225" cy="149225"/>
                  <wp:effectExtent l="0" t="0" r="3175" b="3175"/>
                  <wp:docPr id="57" name="Рисунок 57" descr="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i/>
                <w:iCs/>
                <w:color w:val="002060"/>
              </w:rPr>
              <w:t>Несмотря на результат игры, победила, конечно, дружба.</w:t>
            </w:r>
          </w:p>
          <w:p w:rsidR="000C03E3" w:rsidRDefault="00192ACC">
            <w:pPr>
              <w:jc w:val="center"/>
              <w:rPr>
                <w:rFonts w:eastAsia="Calibri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755775" cy="133985"/>
                  <wp:effectExtent l="0" t="0" r="0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Рисунок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r>
              <w:rPr>
                <w:rFonts w:eastAsia="Calibri"/>
                <w:bCs/>
                <w:i/>
                <w:iCs/>
                <w:color w:val="002060"/>
              </w:rPr>
              <w:t xml:space="preserve">Срочные новости! </w:t>
            </w:r>
            <w:hyperlink r:id="rId69" w:history="1">
              <w:r>
                <w:rPr>
                  <w:rStyle w:val="aa"/>
                  <w:rFonts w:eastAsia="Calibri"/>
                  <w:bCs/>
                  <w:i/>
                  <w:iCs/>
                </w:rPr>
                <w:t>#</w:t>
              </w:r>
              <w:proofErr w:type="spellStart"/>
              <w:r>
                <w:rPr>
                  <w:rStyle w:val="aa"/>
                  <w:rFonts w:eastAsia="Calibri"/>
                  <w:bCs/>
                  <w:i/>
                  <w:iCs/>
                </w:rPr>
                <w:t>НовостиПервых</w:t>
              </w:r>
              <w:proofErr w:type="spellEnd"/>
            </w:hyperlink>
            <w:r>
              <w:rPr>
                <w:rFonts w:eastAsia="Calibri"/>
                <w:bCs/>
                <w:i/>
                <w:iCs/>
                <w:color w:val="002060"/>
              </w:rPr>
              <w:br/>
              <w:t xml:space="preserve">Председателем Регионального Совета Первых Тюменской области стала - </w:t>
            </w:r>
            <w:proofErr w:type="spellStart"/>
            <w:r>
              <w:rPr>
                <w:rFonts w:eastAsia="Calibri"/>
                <w:bCs/>
                <w:i/>
                <w:iCs/>
                <w:color w:val="002060"/>
              </w:rPr>
              <w:t>тоболячка</w:t>
            </w:r>
            <w:proofErr w:type="spellEnd"/>
            <w:r>
              <w:rPr>
                <w:rFonts w:eastAsia="Calibri"/>
                <w:bCs/>
                <w:i/>
                <w:iCs/>
                <w:color w:val="002060"/>
              </w:rPr>
              <w:t xml:space="preserve"> Ульяна </w:t>
            </w:r>
            <w:proofErr w:type="spellStart"/>
            <w:r>
              <w:rPr>
                <w:rFonts w:eastAsia="Calibri"/>
                <w:bCs/>
                <w:i/>
                <w:iCs/>
                <w:color w:val="002060"/>
              </w:rPr>
              <w:t>Сала</w:t>
            </w:r>
            <w:r>
              <w:rPr>
                <w:rFonts w:eastAsia="Calibri"/>
                <w:bCs/>
                <w:i/>
                <w:iCs/>
                <w:color w:val="002060"/>
              </w:rPr>
              <w:t>матова</w:t>
            </w:r>
            <w:proofErr w:type="spellEnd"/>
            <w:r>
              <w:rPr>
                <w:rFonts w:eastAsia="Calibri"/>
                <w:bCs/>
                <w:i/>
                <w:iCs/>
                <w:color w:val="002060"/>
              </w:rPr>
              <w:t>!!!</w:t>
            </w:r>
            <w:r>
              <w:rPr>
                <w:rFonts w:eastAsia="Calibri"/>
                <w:bCs/>
                <w:i/>
                <w:iCs/>
                <w:color w:val="002060"/>
              </w:rPr>
              <w:br/>
              <w:t>Ура!!! Наши поздравления Ульяне!</w:t>
            </w:r>
            <w:r>
              <w:rPr>
                <w:rFonts w:eastAsia="Calibri"/>
                <w:bCs/>
                <w:i/>
                <w:iCs/>
                <w:color w:val="002060"/>
              </w:rPr>
              <w:br/>
            </w:r>
            <w:hyperlink r:id="rId70" w:history="1">
              <w:r>
                <w:rPr>
                  <w:rStyle w:val="aa"/>
                  <w:rFonts w:eastAsia="Calibri"/>
                  <w:bCs/>
                  <w:i/>
                  <w:iCs/>
                </w:rPr>
                <w:t>#</w:t>
              </w:r>
              <w:proofErr w:type="spellStart"/>
              <w:r>
                <w:rPr>
                  <w:rStyle w:val="aa"/>
                  <w:rFonts w:eastAsia="Calibri"/>
                  <w:bCs/>
                  <w:i/>
                  <w:iCs/>
                </w:rPr>
                <w:t>ПервыеТобольск</w:t>
              </w:r>
              <w:proofErr w:type="spellEnd"/>
            </w:hyperlink>
            <w:r>
              <w:rPr>
                <w:rFonts w:eastAsia="Calibri"/>
                <w:bCs/>
                <w:i/>
                <w:iCs/>
                <w:color w:val="002060"/>
              </w:rPr>
              <w:t> - вперед!</w:t>
            </w:r>
            <w:r>
              <w:rPr>
                <w:rFonts w:eastAsia="Calibri"/>
                <w:bCs/>
                <w:i/>
                <w:iCs/>
                <w:color w:val="002060"/>
              </w:rPr>
              <w:br/>
            </w:r>
            <w:hyperlink r:id="rId71" w:history="1">
              <w:r>
                <w:rPr>
                  <w:rStyle w:val="aa"/>
                  <w:rFonts w:eastAsia="Calibri"/>
                  <w:bCs/>
                  <w:i/>
                  <w:iCs/>
                </w:rPr>
                <w:t>#ДвижениеПервых72</w:t>
              </w:r>
              <w:proofErr w:type="gramStart"/>
            </w:hyperlink>
            <w:r>
              <w:rPr>
                <w:rFonts w:eastAsia="Calibri"/>
                <w:bCs/>
                <w:i/>
                <w:iCs/>
                <w:color w:val="002060"/>
              </w:rPr>
              <w:br/>
              <w:t xml:space="preserve">                            П</w:t>
            </w:r>
            <w:proofErr w:type="gramEnd"/>
            <w:r>
              <w:rPr>
                <w:rFonts w:eastAsia="Calibri"/>
                <w:bCs/>
                <w:i/>
                <w:iCs/>
                <w:color w:val="002060"/>
              </w:rPr>
              <w:t>оздравляем </w:t>
            </w:r>
            <w:r>
              <w:rPr>
                <w:rFonts w:eastAsia="Calibri"/>
                <w:bCs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>
                  <wp:extent cx="156210" cy="156210"/>
                  <wp:effectExtent l="0" t="0" r="0" b="0"/>
                  <wp:docPr id="38" name="Рисунок 38" descr="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" cy="15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755775" cy="13398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both"/>
              <w:rPr>
                <w:rFonts w:eastAsia="Calibri"/>
                <w:bCs/>
                <w:i/>
                <w:iCs/>
                <w:color w:val="002060"/>
              </w:rPr>
            </w:pPr>
            <w:r>
              <w:rPr>
                <w:rFonts w:eastAsia="Calibri"/>
                <w:bCs/>
                <w:i/>
                <w:iCs/>
                <w:color w:val="002060"/>
              </w:rPr>
              <w:t>Городской слет ЮИД «ПДД – классно, безопасность - модно» прошел на отлично</w:t>
            </w:r>
            <w:proofErr w:type="gramStart"/>
            <w:r>
              <w:rPr>
                <w:rFonts w:eastAsia="Calibri"/>
                <w:bCs/>
                <w:i/>
                <w:iCs/>
                <w:color w:val="002060"/>
              </w:rPr>
              <w:t xml:space="preserve"> !</w:t>
            </w:r>
            <w:proofErr w:type="gramEnd"/>
            <w:r>
              <w:rPr>
                <w:rFonts w:eastAsia="Calibri"/>
                <w:bCs/>
                <w:i/>
                <w:iCs/>
                <w:color w:val="002060"/>
              </w:rPr>
              <w:t>!</w:t>
            </w:r>
            <w:r>
              <w:rPr>
                <w:rFonts w:eastAsia="Calibri"/>
                <w:bCs/>
                <w:i/>
                <w:iCs/>
                <w:color w:val="002060"/>
              </w:rPr>
              <w:br/>
              <w:t xml:space="preserve">Выступление 6б </w:t>
            </w:r>
            <w:r>
              <w:rPr>
                <w:rFonts w:eastAsia="Calibri"/>
                <w:bCs/>
                <w:i/>
                <w:iCs/>
                <w:color w:val="002060"/>
              </w:rPr>
              <w:t xml:space="preserve">класс под руководством </w:t>
            </w:r>
            <w:proofErr w:type="spellStart"/>
            <w:r>
              <w:rPr>
                <w:rFonts w:eastAsia="Calibri"/>
                <w:bCs/>
                <w:i/>
                <w:iCs/>
                <w:color w:val="002060"/>
              </w:rPr>
              <w:t>Шипуловой</w:t>
            </w:r>
            <w:proofErr w:type="spellEnd"/>
            <w:r>
              <w:rPr>
                <w:rFonts w:eastAsia="Calibri"/>
                <w:bCs/>
                <w:i/>
                <w:iCs/>
                <w:color w:val="002060"/>
              </w:rPr>
              <w:t xml:space="preserve"> Лилии </w:t>
            </w:r>
            <w:proofErr w:type="spellStart"/>
            <w:r>
              <w:rPr>
                <w:rFonts w:eastAsia="Calibri"/>
                <w:bCs/>
                <w:i/>
                <w:iCs/>
                <w:color w:val="002060"/>
              </w:rPr>
              <w:t>Минияновны</w:t>
            </w:r>
            <w:proofErr w:type="spellEnd"/>
            <w:r>
              <w:rPr>
                <w:rFonts w:eastAsia="Calibri"/>
                <w:bCs/>
                <w:i/>
                <w:iCs/>
                <w:color w:val="002060"/>
              </w:rPr>
              <w:t>.</w:t>
            </w:r>
          </w:p>
          <w:p w:rsidR="000C03E3" w:rsidRDefault="00192ACC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rFonts w:eastAsia="Calibri"/>
                <w:i/>
                <w:i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1755775" cy="13398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 xml:space="preserve">Больше новостей </w:t>
            </w:r>
            <w:proofErr w:type="gramStart"/>
            <w:r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>на</w:t>
            </w:r>
            <w:proofErr w:type="gramEnd"/>
            <w:r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  <w:t xml:space="preserve"> </w:t>
            </w:r>
          </w:p>
          <w:p w:rsidR="000C03E3" w:rsidRDefault="00192ACC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325" cy="1584325"/>
                  <wp:effectExtent l="0" t="0" r="0" b="0"/>
                  <wp:docPr id="67" name="Рисунок 67" descr="http://qrcoder.ru/code/?https%3A%2F%2Fvk.com%2Frds_school1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http://qrcoder.ru/code/?https%3A%2F%2Fvk.com%2Frds_school1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50" cy="15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0C03E3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</w:p>
          <w:p w:rsidR="000C03E3" w:rsidRDefault="000C03E3">
            <w:pPr>
              <w:jc w:val="center"/>
              <w:rPr>
                <w:rFonts w:eastAsia="Calibri"/>
                <w:bCs/>
                <w:i/>
                <w:iCs/>
                <w:color w:val="002060"/>
                <w:sz w:val="28"/>
                <w:szCs w:val="28"/>
              </w:rPr>
            </w:pPr>
          </w:p>
          <w:p w:rsidR="000C03E3" w:rsidRDefault="00192AC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639695" cy="914400"/>
                  <wp:effectExtent l="0" t="0" r="825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30" cy="915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192ACC">
            <w:pPr>
              <w:tabs>
                <w:tab w:val="left" w:pos="4424"/>
              </w:tabs>
              <w:ind w:left="172" w:firstLine="425"/>
              <w:jc w:val="center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 xml:space="preserve">     </w:t>
            </w:r>
          </w:p>
          <w:p w:rsidR="000C03E3" w:rsidRDefault="00192ACC">
            <w:pPr>
              <w:tabs>
                <w:tab w:val="left" w:pos="4424"/>
              </w:tabs>
              <w:ind w:left="172" w:firstLine="425"/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>В этот чудесный ноябрьский день спешим Вас поздравить с Днем Рождения.</w:t>
            </w:r>
          </w:p>
          <w:p w:rsidR="000C03E3" w:rsidRDefault="00192ACC">
            <w:pPr>
              <w:tabs>
                <w:tab w:val="left" w:pos="4424"/>
              </w:tabs>
              <w:ind w:left="172" w:firstLine="425"/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 xml:space="preserve"> Желаем красивой, весёлой, яркой, красочной жизни, как этот прекрасный осенний листопад, желаем, что</w:t>
            </w:r>
            <w:r>
              <w:rPr>
                <w:bCs/>
                <w:i/>
                <w:iCs/>
                <w:color w:val="002060"/>
              </w:rPr>
              <w:t>бы каждое утро было радостным и вдохновлённым, как свежесть первых заморозков, желаем, чтобы каждый день был солнечным и удивительным.</w:t>
            </w:r>
          </w:p>
          <w:p w:rsidR="000C03E3" w:rsidRDefault="00192ACC">
            <w:pPr>
              <w:tabs>
                <w:tab w:val="left" w:pos="4424"/>
              </w:tabs>
              <w:ind w:left="172" w:firstLine="425"/>
              <w:jc w:val="both"/>
              <w:rPr>
                <w:bCs/>
                <w:i/>
                <w:iCs/>
                <w:color w:val="002060"/>
              </w:rPr>
            </w:pPr>
            <w:r>
              <w:rPr>
                <w:bCs/>
                <w:i/>
                <w:iCs/>
                <w:color w:val="002060"/>
              </w:rPr>
              <w:t>Как вся стихия ноября, желаю, чтобы каждый вечер дарил волшебные ощущения, словно предвкушение зимних чудес.</w:t>
            </w:r>
          </w:p>
          <w:p w:rsidR="000C03E3" w:rsidRDefault="000C03E3">
            <w:pPr>
              <w:tabs>
                <w:tab w:val="left" w:pos="4424"/>
              </w:tabs>
              <w:ind w:left="172" w:hanging="398"/>
              <w:jc w:val="center"/>
              <w:rPr>
                <w:i/>
                <w:color w:val="002060"/>
              </w:rPr>
            </w:pPr>
          </w:p>
          <w:p w:rsidR="000C03E3" w:rsidRDefault="00192ACC">
            <w:pPr>
              <w:shd w:val="clear" w:color="auto" w:fill="FFFFFF"/>
              <w:jc w:val="center"/>
              <w:rPr>
                <w:rFonts w:eastAsia="Times New Roman"/>
                <w:i/>
                <w:color w:val="00206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2713355" cy="1495425"/>
                  <wp:effectExtent l="0" t="0" r="0" b="0"/>
                  <wp:docPr id="54" name="Рисунок 54" descr="С Днем Рождения в нояб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С Днем Рождения в нояб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08" cy="150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C03E3" w:rsidRDefault="000C03E3">
            <w:pPr>
              <w:ind w:firstLine="0"/>
              <w:rPr>
                <w:b/>
                <w:i/>
                <w:color w:val="002060"/>
                <w:sz w:val="28"/>
                <w:szCs w:val="28"/>
              </w:rPr>
            </w:pPr>
          </w:p>
          <w:p w:rsidR="000C03E3" w:rsidRDefault="00192ACC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ШКОЛЬНАЯ</w:t>
            </w:r>
            <w:r>
              <w:rPr>
                <w:b/>
                <w:i/>
                <w:color w:val="002060"/>
                <w:sz w:val="28"/>
                <w:szCs w:val="28"/>
              </w:rPr>
              <w:t xml:space="preserve"> ГАЗЕТА</w:t>
            </w:r>
          </w:p>
          <w:p w:rsidR="000C03E3" w:rsidRDefault="00192ACC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«Время первых»</w:t>
            </w:r>
          </w:p>
          <w:p w:rsidR="000C03E3" w:rsidRDefault="000C03E3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0C03E3" w:rsidRDefault="00192ACC">
            <w:pPr>
              <w:ind w:left="313" w:right="383"/>
              <w:jc w:val="both"/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color w:val="002060"/>
                <w:sz w:val="28"/>
                <w:szCs w:val="28"/>
              </w:rPr>
              <w:t xml:space="preserve">Уважаемые ученики, учителя и родители! Газета «Время первых» просит вас присылать в редакцию свое творчество: стихотворения, статьи, сочинения. </w:t>
            </w:r>
          </w:p>
          <w:p w:rsidR="000C03E3" w:rsidRDefault="00192ACC">
            <w:pPr>
              <w:ind w:left="313" w:right="383"/>
              <w:jc w:val="both"/>
              <w:rPr>
                <w:i/>
                <w:color w:val="6B9F25" w:themeColor="hyperlink"/>
                <w:sz w:val="28"/>
                <w:szCs w:val="28"/>
                <w:u w:val="single"/>
              </w:rPr>
            </w:pPr>
            <w:r>
              <w:rPr>
                <w:i/>
                <w:color w:val="002060"/>
                <w:sz w:val="28"/>
                <w:szCs w:val="28"/>
              </w:rPr>
              <w:t xml:space="preserve">Пишите всё, что считаете интересным! Свои работы желательно присылать в формате </w:t>
            </w:r>
            <w:proofErr w:type="spellStart"/>
            <w:r>
              <w:rPr>
                <w:i/>
                <w:color w:val="002060"/>
                <w:sz w:val="28"/>
                <w:szCs w:val="28"/>
              </w:rPr>
              <w:t>Word</w:t>
            </w:r>
            <w:proofErr w:type="spellEnd"/>
            <w:r>
              <w:rPr>
                <w:i/>
                <w:color w:val="002060"/>
                <w:sz w:val="28"/>
                <w:szCs w:val="28"/>
              </w:rPr>
              <w:t xml:space="preserve"> на</w:t>
            </w:r>
            <w:r>
              <w:rPr>
                <w:i/>
                <w:color w:val="002060"/>
                <w:sz w:val="28"/>
                <w:szCs w:val="28"/>
              </w:rPr>
              <w:t xml:space="preserve"> электронную почту </w:t>
            </w:r>
            <w:proofErr w:type="spellStart"/>
            <w:r>
              <w:rPr>
                <w:i/>
                <w:color w:val="92D050"/>
                <w:sz w:val="28"/>
                <w:szCs w:val="28"/>
                <w:u w:val="single"/>
                <w:lang w:val="en-US"/>
              </w:rPr>
              <w:t>vremja</w:t>
            </w:r>
            <w:proofErr w:type="spellEnd"/>
            <w:r>
              <w:rPr>
                <w:i/>
                <w:color w:val="92D050"/>
                <w:sz w:val="28"/>
                <w:szCs w:val="28"/>
                <w:u w:val="single"/>
              </w:rPr>
              <w:t>1</w:t>
            </w:r>
            <w:hyperlink r:id="rId76" w:history="1">
              <w:r>
                <w:rPr>
                  <w:i/>
                  <w:color w:val="92D050"/>
                  <w:sz w:val="28"/>
                  <w:szCs w:val="28"/>
                  <w:u w:val="single"/>
                </w:rPr>
                <w:t>@mail.ru</w:t>
              </w:r>
            </w:hyperlink>
          </w:p>
          <w:p w:rsidR="000C03E3" w:rsidRDefault="00192ACC">
            <w:pPr>
              <w:spacing w:line="259" w:lineRule="auto"/>
              <w:ind w:left="313" w:right="383" w:firstLine="0"/>
              <w:jc w:val="both"/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color w:val="002060"/>
                <w:sz w:val="28"/>
                <w:szCs w:val="28"/>
              </w:rPr>
              <w:t xml:space="preserve"> вместе с фотографиями: с пометкой «Для ВП». </w:t>
            </w:r>
          </w:p>
          <w:p w:rsidR="000C03E3" w:rsidRDefault="00192ACC">
            <w:pPr>
              <w:spacing w:line="259" w:lineRule="auto"/>
              <w:ind w:left="313" w:right="383" w:firstLine="0"/>
              <w:jc w:val="both"/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color w:val="002060"/>
                <w:sz w:val="28"/>
                <w:szCs w:val="28"/>
              </w:rPr>
              <w:t xml:space="preserve">    Творчество родителей особенно приветствуется! </w:t>
            </w:r>
          </w:p>
          <w:p w:rsidR="000C03E3" w:rsidRDefault="00192ACC">
            <w:pPr>
              <w:spacing w:line="259" w:lineRule="auto"/>
              <w:ind w:left="313" w:right="383" w:firstLine="0"/>
              <w:jc w:val="both"/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color w:val="002060"/>
                <w:sz w:val="28"/>
                <w:szCs w:val="28"/>
              </w:rPr>
              <w:t xml:space="preserve">       Главный редактор: </w:t>
            </w:r>
            <w:proofErr w:type="spellStart"/>
            <w:r>
              <w:rPr>
                <w:i/>
                <w:color w:val="002060"/>
                <w:sz w:val="28"/>
                <w:szCs w:val="28"/>
              </w:rPr>
              <w:t>Шипулова</w:t>
            </w:r>
            <w:proofErr w:type="spellEnd"/>
            <w:r>
              <w:rPr>
                <w:i/>
                <w:color w:val="002060"/>
                <w:sz w:val="28"/>
                <w:szCs w:val="28"/>
              </w:rPr>
              <w:t xml:space="preserve"> Лилия </w:t>
            </w:r>
            <w:proofErr w:type="spellStart"/>
            <w:r>
              <w:rPr>
                <w:i/>
                <w:color w:val="002060"/>
                <w:sz w:val="28"/>
                <w:szCs w:val="28"/>
              </w:rPr>
              <w:t>Минияновна</w:t>
            </w:r>
            <w:proofErr w:type="spellEnd"/>
            <w:r>
              <w:rPr>
                <w:i/>
                <w:color w:val="002060"/>
                <w:sz w:val="28"/>
                <w:szCs w:val="28"/>
              </w:rPr>
              <w:t xml:space="preserve">. </w:t>
            </w:r>
          </w:p>
          <w:p w:rsidR="000C03E3" w:rsidRDefault="00192ACC">
            <w:pPr>
              <w:spacing w:line="259" w:lineRule="auto"/>
              <w:ind w:left="313" w:right="383"/>
              <w:jc w:val="both"/>
              <w:rPr>
                <w:i/>
                <w:color w:val="6B9F25" w:themeColor="hyperlink"/>
                <w:sz w:val="28"/>
                <w:szCs w:val="28"/>
                <w:u w:val="single"/>
              </w:rPr>
            </w:pPr>
            <w:r>
              <w:rPr>
                <w:i/>
                <w:color w:val="002060"/>
                <w:sz w:val="28"/>
                <w:szCs w:val="28"/>
              </w:rPr>
              <w:t>Выпуск газеты можно посмо</w:t>
            </w:r>
            <w:r>
              <w:rPr>
                <w:i/>
                <w:color w:val="002060"/>
                <w:sz w:val="28"/>
                <w:szCs w:val="28"/>
              </w:rPr>
              <w:t xml:space="preserve">треть на сайте школы: </w:t>
            </w:r>
            <w:hyperlink r:id="rId77" w:history="1">
              <w:r>
                <w:rPr>
                  <w:i/>
                  <w:color w:val="6B9F25" w:themeColor="hyperlink"/>
                  <w:sz w:val="28"/>
                  <w:szCs w:val="28"/>
                  <w:u w:val="single"/>
                </w:rPr>
                <w:t>https://tobschool18.ru</w:t>
              </w:r>
            </w:hyperlink>
          </w:p>
          <w:p w:rsidR="000C03E3" w:rsidRDefault="000C03E3">
            <w:pPr>
              <w:spacing w:line="259" w:lineRule="auto"/>
              <w:ind w:left="313" w:right="383"/>
              <w:jc w:val="both"/>
              <w:rPr>
                <w:i/>
                <w:sz w:val="28"/>
                <w:szCs w:val="28"/>
              </w:rPr>
            </w:pPr>
          </w:p>
          <w:p w:rsidR="000C03E3" w:rsidRDefault="00192ACC">
            <w:pPr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7310" cy="1297940"/>
                  <wp:effectExtent l="0" t="0" r="2540" b="0"/>
                  <wp:docPr id="42" name="Рисунок 42" descr="https://gted.ru/wp-content/uploads/2012/06/perep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https://gted.ru/wp-content/uploads/2012/06/perepi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39" cy="134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3E3" w:rsidRDefault="000C03E3">
      <w:pPr>
        <w:ind w:firstLine="0"/>
      </w:pPr>
    </w:p>
    <w:p w:rsidR="000C03E3" w:rsidRDefault="000C03E3"/>
    <w:sectPr w:rsidR="000C03E3">
      <w:headerReference w:type="default" r:id="rId79"/>
      <w:footerReference w:type="even" r:id="rId80"/>
      <w:footerReference w:type="default" r:id="rId81"/>
      <w:footerReference w:type="first" r:id="rId82"/>
      <w:pgSz w:w="15840" w:h="24480"/>
      <w:pgMar w:top="720" w:right="691" w:bottom="709" w:left="69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ACC" w:rsidRDefault="00192ACC">
      <w:r>
        <w:separator/>
      </w:r>
    </w:p>
  </w:endnote>
  <w:endnote w:type="continuationSeparator" w:id="0">
    <w:p w:rsidR="00192ACC" w:rsidRDefault="00192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default"/>
    <w:sig w:usb0="8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693117556"/>
    </w:sdtPr>
    <w:sdtEndPr>
      <w:rPr>
        <w:rStyle w:val="ab"/>
      </w:rPr>
    </w:sdtEndPr>
    <w:sdtContent>
      <w:p w:rsidR="000C03E3" w:rsidRDefault="00192ACC">
        <w:pPr>
          <w:pStyle w:val="afff6"/>
          <w:rPr>
            <w:rStyle w:val="ab"/>
          </w:rPr>
        </w:pPr>
        <w:r>
          <w:rPr>
            <w:rStyle w:val="ab"/>
            <w:lang w:bidi="ru-RU"/>
          </w:rPr>
          <w:fldChar w:fldCharType="begin"/>
        </w:r>
        <w:r>
          <w:rPr>
            <w:rStyle w:val="ab"/>
            <w:lang w:bidi="ru-RU"/>
          </w:rPr>
          <w:instrText xml:space="preserve"> PAGE </w:instrText>
        </w:r>
        <w:r>
          <w:rPr>
            <w:rStyle w:val="ab"/>
            <w:lang w:bidi="ru-RU"/>
          </w:rPr>
          <w:fldChar w:fldCharType="end"/>
        </w:r>
      </w:p>
    </w:sdtContent>
  </w:sdt>
  <w:p w:rsidR="000C03E3" w:rsidRDefault="000C03E3">
    <w:pPr>
      <w:pStyle w:val="aff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3E3" w:rsidRDefault="00192ACC">
    <w:pPr>
      <w:pStyle w:val="afff6"/>
      <w:rPr>
        <w:rStyle w:val="ab"/>
        <w:lang w:val="ro-RO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815" cy="494030"/>
              <wp:effectExtent l="0" t="0" r="1270" b="1905"/>
              <wp:wrapNone/>
              <wp:docPr id="2" name="Прямоугольник 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C03E3" w:rsidRDefault="00192ACC">
                          <w:pPr>
                            <w:pStyle w:val="afff6"/>
                          </w:pPr>
                          <w:r>
                            <w:rPr>
                              <w:lang w:bidi="ru-RU"/>
                            </w:rPr>
                            <w:fldChar w:fldCharType="begin"/>
                          </w:r>
                          <w:r>
                            <w:rPr>
                              <w:lang w:bidi="ru-RU"/>
                            </w:rPr>
                            <w:instrText xml:space="preserve"> PAGE   \* MERGEFORMAT </w:instrText>
                          </w:r>
                          <w:r>
                            <w:rPr>
                              <w:lang w:bidi="ru-RU"/>
                            </w:rPr>
                            <w:fldChar w:fldCharType="separate"/>
                          </w:r>
                          <w:r w:rsidR="0033063C">
                            <w:rPr>
                              <w:noProof/>
                              <w:lang w:bidi="ru-RU"/>
                            </w:rPr>
                            <w:t>6</w:t>
                          </w:r>
                          <w:r>
                            <w:rPr>
                              <w:lang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 2" o:spid="_x0000_s1027" style="position:absolute;left:0;text-align:left;margin-left:0;margin-top:0;width:793.45pt;height:38.9pt;z-index:-251655168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" fillcolor="#511707 [1604]" stroked="f" strokeweight="1pt">
              <v:textbox>
                <w:txbxContent>
                  <w:p w:rsidR="000C03E3" w:rsidRDefault="00192ACC">
                    <w:pPr>
                      <w:pStyle w:val="afff6"/>
                    </w:pPr>
                    <w:r>
                      <w:rPr>
                        <w:lang w:bidi="ru-RU"/>
                      </w:rPr>
                      <w:fldChar w:fldCharType="begin"/>
                    </w:r>
                    <w:r>
                      <w:rPr>
                        <w:lang w:bidi="ru-RU"/>
                      </w:rPr>
                      <w:instrText xml:space="preserve"> PAGE   \* MERGEFORMAT </w:instrText>
                    </w:r>
                    <w:r>
                      <w:rPr>
                        <w:lang w:bidi="ru-RU"/>
                      </w:rPr>
                      <w:fldChar w:fldCharType="separate"/>
                    </w:r>
                    <w:r w:rsidR="0033063C">
                      <w:rPr>
                        <w:noProof/>
                        <w:lang w:bidi="ru-RU"/>
                      </w:rPr>
                      <w:t>6</w:t>
                    </w:r>
                    <w:r>
                      <w:rPr>
                        <w:lang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3E3" w:rsidRDefault="00192ACC">
    <w:pPr>
      <w:pStyle w:val="afff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815" cy="494030"/>
              <wp:effectExtent l="0" t="0" r="1270" b="190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C03E3" w:rsidRDefault="00192ACC">
                          <w:pPr>
                            <w:pStyle w:val="afff6"/>
                          </w:pPr>
                          <w:r>
                            <w:rPr>
                              <w:lang w:bidi="ru-RU"/>
                            </w:rPr>
                            <w:fldChar w:fldCharType="begin"/>
                          </w:r>
                          <w:r>
                            <w:rPr>
                              <w:lang w:bidi="ru-RU"/>
                            </w:rPr>
                            <w:instrText xml:space="preserve"> PAGE   \* MERGEFORMAT </w:instrText>
                          </w:r>
                          <w:r>
                            <w:rPr>
                              <w:lang w:bidi="ru-RU"/>
                            </w:rPr>
                            <w:fldChar w:fldCharType="separate"/>
                          </w:r>
                          <w:r w:rsidR="00FA3F90">
                            <w:rPr>
                              <w:noProof/>
                              <w:lang w:bidi="ru-RU"/>
                            </w:rPr>
                            <w:t>1</w:t>
                          </w:r>
                          <w:r>
                            <w:rPr>
                              <w:lang w:bidi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" o:spid="_x0000_s1028" style="position:absolute;left:0;text-align:left;margin-left:0;margin-top:0;width:793.45pt;height:38.9pt;z-index:-251656192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" fillcolor="#511707 [1604]" stroked="f" strokeweight="1pt">
              <v:textbox>
                <w:txbxContent>
                  <w:p w:rsidR="000C03E3" w:rsidRDefault="00192ACC">
                    <w:pPr>
                      <w:pStyle w:val="afff6"/>
                    </w:pPr>
                    <w:r>
                      <w:rPr>
                        <w:lang w:bidi="ru-RU"/>
                      </w:rPr>
                      <w:fldChar w:fldCharType="begin"/>
                    </w:r>
                    <w:r>
                      <w:rPr>
                        <w:lang w:bidi="ru-RU"/>
                      </w:rPr>
                      <w:instrText xml:space="preserve"> PAGE   \* MERGEFORMAT </w:instrText>
                    </w:r>
                    <w:r>
                      <w:rPr>
                        <w:lang w:bidi="ru-RU"/>
                      </w:rPr>
                      <w:fldChar w:fldCharType="separate"/>
                    </w:r>
                    <w:r w:rsidR="00FA3F90">
                      <w:rPr>
                        <w:noProof/>
                        <w:lang w:bidi="ru-RU"/>
                      </w:rPr>
                      <w:t>1</w:t>
                    </w:r>
                    <w:r>
                      <w:rPr>
                        <w:lang w:bidi="ru-RU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ACC" w:rsidRDefault="00192ACC">
      <w:r>
        <w:separator/>
      </w:r>
    </w:p>
  </w:footnote>
  <w:footnote w:type="continuationSeparator" w:id="0">
    <w:p w:rsidR="00192ACC" w:rsidRDefault="00192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fff6"/>
      <w:tblW w:w="14477" w:type="dxa"/>
      <w:tblLook w:val="04A0" w:firstRow="1" w:lastRow="0" w:firstColumn="1" w:lastColumn="0" w:noHBand="0" w:noVBand="1"/>
    </w:tblPr>
    <w:tblGrid>
      <w:gridCol w:w="2695"/>
      <w:gridCol w:w="9000"/>
      <w:gridCol w:w="2782"/>
    </w:tblGrid>
    <w:tr w:rsidR="000C03E3">
      <w:tc>
        <w:tcPr>
          <w:tcW w:w="2695" w:type="dxa"/>
          <w:tcBorders>
            <w:lef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:rsidR="000C03E3" w:rsidRDefault="00192ACC">
          <w:pPr>
            <w:pStyle w:val="affffc"/>
            <w:rPr>
              <w:color w:val="000F64" w:themeColor="accent2"/>
              <w:sz w:val="36"/>
              <w:szCs w:val="36"/>
            </w:rPr>
          </w:pPr>
          <w:r>
            <w:rPr>
              <w:color w:val="000F64" w:themeColor="accent2"/>
              <w:sz w:val="36"/>
              <w:szCs w:val="36"/>
            </w:rPr>
            <w:t>Выпуск №3</w:t>
          </w:r>
        </w:p>
        <w:p w:rsidR="000C03E3" w:rsidRDefault="00192ACC">
          <w:pPr>
            <w:pStyle w:val="affffc"/>
            <w:rPr>
              <w:color w:val="000F64" w:themeColor="accent2"/>
            </w:rPr>
          </w:pPr>
          <w:r>
            <w:rPr>
              <w:color w:val="000F64" w:themeColor="accent2"/>
              <w:sz w:val="36"/>
              <w:szCs w:val="36"/>
            </w:rPr>
            <w:t>ноябрь</w:t>
          </w:r>
        </w:p>
      </w:tc>
      <w:tc>
        <w:tcPr>
          <w:tcW w:w="9000" w:type="dxa"/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:rsidR="000C03E3" w:rsidRDefault="00192ACC">
          <w:pPr>
            <w:pStyle w:val="afffff0"/>
            <w:rPr>
              <w:color w:val="000F64" w:themeColor="accent2"/>
              <w:sz w:val="80"/>
              <w:szCs w:val="80"/>
            </w:rPr>
          </w:pPr>
          <w:r>
            <w:rPr>
              <w:color w:val="000F64" w:themeColor="accent2"/>
              <w:sz w:val="80"/>
              <w:szCs w:val="80"/>
            </w:rPr>
            <w:t>Время первых</w:t>
          </w:r>
        </w:p>
      </w:tc>
      <w:tc>
        <w:tcPr>
          <w:tcW w:w="2782" w:type="dxa"/>
          <w:tcBorders>
            <w:righ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:rsidR="000C03E3" w:rsidRDefault="00192ACC">
          <w:pPr>
            <w:pStyle w:val="affffb"/>
            <w:rPr>
              <w:color w:val="000F64" w:themeColor="accent2"/>
              <w:sz w:val="16"/>
              <w:szCs w:val="16"/>
            </w:rPr>
          </w:pPr>
          <w:r>
            <w:rPr>
              <w:color w:val="000F64" w:themeColor="accent2"/>
              <w:sz w:val="16"/>
              <w:szCs w:val="16"/>
            </w:rPr>
            <w:t>МАОУ СОШ 18</w:t>
          </w:r>
        </w:p>
        <w:p w:rsidR="000C03E3" w:rsidRDefault="00192ACC">
          <w:pPr>
            <w:pStyle w:val="affffb"/>
            <w:rPr>
              <w:color w:val="000F64" w:themeColor="accent2"/>
              <w:sz w:val="16"/>
              <w:szCs w:val="16"/>
            </w:rPr>
          </w:pPr>
          <w:r>
            <w:rPr>
              <w:color w:val="000F64" w:themeColor="accent2"/>
              <w:sz w:val="16"/>
              <w:szCs w:val="16"/>
            </w:rPr>
            <w:t xml:space="preserve">официальный сайт: </w:t>
          </w:r>
          <w:hyperlink r:id="rId1" w:history="1">
            <w:r>
              <w:rPr>
                <w:rStyle w:val="aa"/>
                <w:color w:val="000F64" w:themeColor="accent2"/>
                <w:sz w:val="16"/>
                <w:szCs w:val="16"/>
              </w:rPr>
              <w:t>https://tobschool18.ru</w:t>
            </w:r>
          </w:hyperlink>
        </w:p>
        <w:p w:rsidR="000C03E3" w:rsidRDefault="00192ACC">
          <w:pPr>
            <w:shd w:val="clear" w:color="auto" w:fill="FFFFFF"/>
            <w:ind w:firstLine="0"/>
            <w:jc w:val="right"/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</w:pPr>
          <w:r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 xml:space="preserve"> г. Тобольск, 9 </w:t>
          </w:r>
          <w:proofErr w:type="spellStart"/>
          <w:r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мкрн</w:t>
          </w:r>
          <w:proofErr w:type="spellEnd"/>
          <w:r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, строение 12</w:t>
          </w:r>
        </w:p>
        <w:p w:rsidR="000C03E3" w:rsidRDefault="00192ACC">
          <w:pPr>
            <w:shd w:val="clear" w:color="auto" w:fill="FFFFFF"/>
            <w:ind w:firstLine="0"/>
            <w:jc w:val="center"/>
            <w:rPr>
              <w:rFonts w:eastAsia="Times New Roman"/>
              <w:color w:val="000F64" w:themeColor="accent2"/>
              <w:sz w:val="21"/>
              <w:szCs w:val="21"/>
              <w:lang w:eastAsia="ru-RU"/>
            </w:rPr>
          </w:pPr>
          <w:r>
            <w:rPr>
              <w:rFonts w:ascii="Helvetica" w:eastAsia="Times New Roman" w:hAnsi="Helvetica"/>
              <w:color w:val="000F64" w:themeColor="accent2"/>
              <w:sz w:val="16"/>
              <w:szCs w:val="16"/>
              <w:lang w:eastAsia="ru-RU"/>
            </w:rPr>
            <w:t>8-3456-25-46-16</w:t>
          </w:r>
        </w:p>
        <w:p w:rsidR="000C03E3" w:rsidRDefault="00192ACC">
          <w:pPr>
            <w:pStyle w:val="affffb"/>
            <w:rPr>
              <w:color w:val="000F64" w:themeColor="accent2"/>
            </w:rPr>
          </w:pPr>
          <w:hyperlink r:id="rId2" w:history="1">
            <w:r>
              <w:rPr>
                <w:rFonts w:ascii="Helvetica" w:eastAsiaTheme="minorHAnsi" w:hAnsi="Helvetica"/>
                <w:caps w:val="0"/>
                <w:color w:val="000F64" w:themeColor="accent2"/>
                <w:sz w:val="16"/>
                <w:szCs w:val="16"/>
                <w:u w:val="single"/>
                <w:shd w:val="clear" w:color="auto" w:fill="FFFFFF"/>
                <w:lang w:eastAsia="en-US"/>
              </w:rPr>
              <w:t>shumilovang@mail.ru</w:t>
            </w:r>
          </w:hyperlink>
        </w:p>
      </w:tc>
    </w:tr>
    <w:tr w:rsidR="000C03E3">
      <w:trPr>
        <w:trHeight w:val="157"/>
      </w:trPr>
      <w:tc>
        <w:tcPr>
          <w:tcW w:w="14477" w:type="dxa"/>
          <w:gridSpan w:val="3"/>
          <w:tcBorders>
            <w:left w:val="single" w:sz="4" w:space="0" w:color="FFFFFF"/>
            <w:right w:val="single" w:sz="4" w:space="0" w:color="FFFFFF"/>
          </w:tcBorders>
          <w:tcMar>
            <w:top w:w="187" w:type="dxa"/>
            <w:left w:w="115" w:type="dxa"/>
            <w:bottom w:w="187" w:type="dxa"/>
            <w:right w:w="115" w:type="dxa"/>
          </w:tcMar>
          <w:vAlign w:val="center"/>
        </w:tcPr>
        <w:p w:rsidR="000C03E3" w:rsidRDefault="00192ACC">
          <w:pPr>
            <w:pStyle w:val="affffd"/>
            <w:rPr>
              <w:color w:val="262626" w:themeColor="text1" w:themeTint="D9"/>
            </w:rPr>
          </w:pPr>
          <w:r>
            <w:rPr>
              <w:color w:val="000F64" w:themeColor="accent2"/>
            </w:rPr>
            <w:t>школьная газета</w:t>
          </w:r>
        </w:p>
      </w:tc>
    </w:tr>
  </w:tbl>
  <w:p w:rsidR="000C03E3" w:rsidRDefault="000C03E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9" type="#_x0000_t75" style="width:12pt;height:12pt" o:bullet="t">
        <v:imagedata r:id="rId1" o:title=""/>
      </v:shape>
    </w:pict>
  </w:numPicBullet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A921290"/>
    <w:multiLevelType w:val="multilevel"/>
    <w:tmpl w:val="4A921290"/>
    <w:lvl w:ilvl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E55"/>
    <w:rsid w:val="000069E1"/>
    <w:rsid w:val="000115F0"/>
    <w:rsid w:val="00024CF2"/>
    <w:rsid w:val="0002611D"/>
    <w:rsid w:val="00027DF1"/>
    <w:rsid w:val="00034FD9"/>
    <w:rsid w:val="00047859"/>
    <w:rsid w:val="0006665E"/>
    <w:rsid w:val="00076344"/>
    <w:rsid w:val="0007661E"/>
    <w:rsid w:val="00082BD3"/>
    <w:rsid w:val="00086E93"/>
    <w:rsid w:val="00097995"/>
    <w:rsid w:val="000A15FB"/>
    <w:rsid w:val="000A298C"/>
    <w:rsid w:val="000A4B60"/>
    <w:rsid w:val="000C03E3"/>
    <w:rsid w:val="000E3D03"/>
    <w:rsid w:val="000F2E82"/>
    <w:rsid w:val="0013274A"/>
    <w:rsid w:val="0016775E"/>
    <w:rsid w:val="001923C3"/>
    <w:rsid w:val="00192ACC"/>
    <w:rsid w:val="001A5CB5"/>
    <w:rsid w:val="001A6738"/>
    <w:rsid w:val="001B2F1C"/>
    <w:rsid w:val="001D291E"/>
    <w:rsid w:val="0020533D"/>
    <w:rsid w:val="00211A70"/>
    <w:rsid w:val="0024182E"/>
    <w:rsid w:val="002441CC"/>
    <w:rsid w:val="00244F7D"/>
    <w:rsid w:val="002826A9"/>
    <w:rsid w:val="00290473"/>
    <w:rsid w:val="002A2068"/>
    <w:rsid w:val="002A2DE6"/>
    <w:rsid w:val="002B1B7D"/>
    <w:rsid w:val="002B3730"/>
    <w:rsid w:val="00313C67"/>
    <w:rsid w:val="00321BB6"/>
    <w:rsid w:val="0032676E"/>
    <w:rsid w:val="0033063C"/>
    <w:rsid w:val="0036029F"/>
    <w:rsid w:val="00372DF2"/>
    <w:rsid w:val="00387B6D"/>
    <w:rsid w:val="003A0DFC"/>
    <w:rsid w:val="003C268A"/>
    <w:rsid w:val="003E2510"/>
    <w:rsid w:val="0040086D"/>
    <w:rsid w:val="004041BA"/>
    <w:rsid w:val="00411D92"/>
    <w:rsid w:val="004305E8"/>
    <w:rsid w:val="004308B1"/>
    <w:rsid w:val="00435E2F"/>
    <w:rsid w:val="004520F8"/>
    <w:rsid w:val="00467C49"/>
    <w:rsid w:val="00487DDA"/>
    <w:rsid w:val="00497EB9"/>
    <w:rsid w:val="004A2C07"/>
    <w:rsid w:val="004A51D4"/>
    <w:rsid w:val="004D133D"/>
    <w:rsid w:val="004D318A"/>
    <w:rsid w:val="004D4C08"/>
    <w:rsid w:val="004F0FB0"/>
    <w:rsid w:val="00531FB3"/>
    <w:rsid w:val="00542CE5"/>
    <w:rsid w:val="0054359F"/>
    <w:rsid w:val="00550401"/>
    <w:rsid w:val="00550BC9"/>
    <w:rsid w:val="00571C5D"/>
    <w:rsid w:val="005848E7"/>
    <w:rsid w:val="0058767C"/>
    <w:rsid w:val="005D13A8"/>
    <w:rsid w:val="005D5BAA"/>
    <w:rsid w:val="00620311"/>
    <w:rsid w:val="00625385"/>
    <w:rsid w:val="006260ED"/>
    <w:rsid w:val="00640B0E"/>
    <w:rsid w:val="00662597"/>
    <w:rsid w:val="0067331F"/>
    <w:rsid w:val="006747CF"/>
    <w:rsid w:val="00680B26"/>
    <w:rsid w:val="00693DEE"/>
    <w:rsid w:val="006B7F07"/>
    <w:rsid w:val="006D22B6"/>
    <w:rsid w:val="006D4605"/>
    <w:rsid w:val="006E0295"/>
    <w:rsid w:val="006F186F"/>
    <w:rsid w:val="006F4F92"/>
    <w:rsid w:val="00721012"/>
    <w:rsid w:val="007302B5"/>
    <w:rsid w:val="00745011"/>
    <w:rsid w:val="00747DC7"/>
    <w:rsid w:val="007527EF"/>
    <w:rsid w:val="0075685A"/>
    <w:rsid w:val="00761361"/>
    <w:rsid w:val="007810F5"/>
    <w:rsid w:val="0078349E"/>
    <w:rsid w:val="00790B25"/>
    <w:rsid w:val="00790C8F"/>
    <w:rsid w:val="00791989"/>
    <w:rsid w:val="00794AAE"/>
    <w:rsid w:val="007A4959"/>
    <w:rsid w:val="007B553E"/>
    <w:rsid w:val="007C4E1B"/>
    <w:rsid w:val="007F6FCF"/>
    <w:rsid w:val="007F735D"/>
    <w:rsid w:val="008028BD"/>
    <w:rsid w:val="00816C98"/>
    <w:rsid w:val="00816CA3"/>
    <w:rsid w:val="0082744F"/>
    <w:rsid w:val="00843515"/>
    <w:rsid w:val="0084439D"/>
    <w:rsid w:val="00844F75"/>
    <w:rsid w:val="0085067B"/>
    <w:rsid w:val="00851B27"/>
    <w:rsid w:val="00871699"/>
    <w:rsid w:val="0087708C"/>
    <w:rsid w:val="00891083"/>
    <w:rsid w:val="0089340B"/>
    <w:rsid w:val="00895E0F"/>
    <w:rsid w:val="008A4735"/>
    <w:rsid w:val="008B4F7C"/>
    <w:rsid w:val="008B4FB2"/>
    <w:rsid w:val="008B545E"/>
    <w:rsid w:val="008D0C20"/>
    <w:rsid w:val="008D2843"/>
    <w:rsid w:val="008D30C4"/>
    <w:rsid w:val="008D4791"/>
    <w:rsid w:val="008E458C"/>
    <w:rsid w:val="009028CF"/>
    <w:rsid w:val="00906436"/>
    <w:rsid w:val="00923392"/>
    <w:rsid w:val="009348EA"/>
    <w:rsid w:val="00934AD6"/>
    <w:rsid w:val="0095060D"/>
    <w:rsid w:val="00962953"/>
    <w:rsid w:val="009844D3"/>
    <w:rsid w:val="009853D3"/>
    <w:rsid w:val="00990645"/>
    <w:rsid w:val="009917BB"/>
    <w:rsid w:val="00997619"/>
    <w:rsid w:val="009B13C0"/>
    <w:rsid w:val="009C6DB2"/>
    <w:rsid w:val="009E1DF3"/>
    <w:rsid w:val="009F2F79"/>
    <w:rsid w:val="009F6AB8"/>
    <w:rsid w:val="00A04EDD"/>
    <w:rsid w:val="00A100CA"/>
    <w:rsid w:val="00A12A44"/>
    <w:rsid w:val="00A137C8"/>
    <w:rsid w:val="00A14F8E"/>
    <w:rsid w:val="00A54A53"/>
    <w:rsid w:val="00A55FB1"/>
    <w:rsid w:val="00A5653D"/>
    <w:rsid w:val="00A565BE"/>
    <w:rsid w:val="00A56964"/>
    <w:rsid w:val="00A64848"/>
    <w:rsid w:val="00A9325D"/>
    <w:rsid w:val="00AA5D1C"/>
    <w:rsid w:val="00AC72F1"/>
    <w:rsid w:val="00AE1EB6"/>
    <w:rsid w:val="00AE4278"/>
    <w:rsid w:val="00AE5D54"/>
    <w:rsid w:val="00B12A27"/>
    <w:rsid w:val="00B2335F"/>
    <w:rsid w:val="00B3607C"/>
    <w:rsid w:val="00B462D2"/>
    <w:rsid w:val="00B730A7"/>
    <w:rsid w:val="00B76218"/>
    <w:rsid w:val="00B8732B"/>
    <w:rsid w:val="00B90CB9"/>
    <w:rsid w:val="00BB3903"/>
    <w:rsid w:val="00BC591F"/>
    <w:rsid w:val="00C02F2B"/>
    <w:rsid w:val="00C16108"/>
    <w:rsid w:val="00C167BD"/>
    <w:rsid w:val="00C43619"/>
    <w:rsid w:val="00C5145D"/>
    <w:rsid w:val="00C63C9B"/>
    <w:rsid w:val="00C72AE1"/>
    <w:rsid w:val="00C75EE4"/>
    <w:rsid w:val="00C778F9"/>
    <w:rsid w:val="00C93E17"/>
    <w:rsid w:val="00CA2061"/>
    <w:rsid w:val="00CA7021"/>
    <w:rsid w:val="00CB5B09"/>
    <w:rsid w:val="00CC0499"/>
    <w:rsid w:val="00CE1624"/>
    <w:rsid w:val="00CE63EB"/>
    <w:rsid w:val="00CE70A6"/>
    <w:rsid w:val="00D00D38"/>
    <w:rsid w:val="00D01D0F"/>
    <w:rsid w:val="00D07F9B"/>
    <w:rsid w:val="00D11E3A"/>
    <w:rsid w:val="00D26080"/>
    <w:rsid w:val="00D26DE7"/>
    <w:rsid w:val="00D27A6B"/>
    <w:rsid w:val="00D317DE"/>
    <w:rsid w:val="00D52A7F"/>
    <w:rsid w:val="00D636DC"/>
    <w:rsid w:val="00D66A17"/>
    <w:rsid w:val="00D80425"/>
    <w:rsid w:val="00D85AE4"/>
    <w:rsid w:val="00DA1AA5"/>
    <w:rsid w:val="00DA6C2F"/>
    <w:rsid w:val="00DB0051"/>
    <w:rsid w:val="00DB4123"/>
    <w:rsid w:val="00DD23FA"/>
    <w:rsid w:val="00DE7E91"/>
    <w:rsid w:val="00DF3BA4"/>
    <w:rsid w:val="00DF6623"/>
    <w:rsid w:val="00E06543"/>
    <w:rsid w:val="00E13060"/>
    <w:rsid w:val="00E166A3"/>
    <w:rsid w:val="00E30A95"/>
    <w:rsid w:val="00E3304B"/>
    <w:rsid w:val="00E35762"/>
    <w:rsid w:val="00E60334"/>
    <w:rsid w:val="00E60E07"/>
    <w:rsid w:val="00E74DCD"/>
    <w:rsid w:val="00E81868"/>
    <w:rsid w:val="00E86E55"/>
    <w:rsid w:val="00E936B0"/>
    <w:rsid w:val="00E958B0"/>
    <w:rsid w:val="00EA134D"/>
    <w:rsid w:val="00EB6CA7"/>
    <w:rsid w:val="00EE514E"/>
    <w:rsid w:val="00EF20C7"/>
    <w:rsid w:val="00F02D46"/>
    <w:rsid w:val="00F15A92"/>
    <w:rsid w:val="00F161B3"/>
    <w:rsid w:val="00F22537"/>
    <w:rsid w:val="00F456B5"/>
    <w:rsid w:val="00F52A15"/>
    <w:rsid w:val="00F72986"/>
    <w:rsid w:val="00F818E3"/>
    <w:rsid w:val="00F97A4E"/>
    <w:rsid w:val="00FA3F90"/>
    <w:rsid w:val="00FB30D8"/>
    <w:rsid w:val="00FB4E0B"/>
    <w:rsid w:val="00FD1A25"/>
    <w:rsid w:val="00FD3A7D"/>
    <w:rsid w:val="00FD46BF"/>
    <w:rsid w:val="00FD6806"/>
    <w:rsid w:val="09E45A74"/>
    <w:rsid w:val="4D4232B9"/>
    <w:rsid w:val="6A29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1" w:count="267">
    <w:lsdException w:name="Normal" w:semiHidden="0" w:uiPriority="0" w:unhideWhenUsed="0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 w:qFormat="0"/>
    <w:lsdException w:name="toc 2" w:uiPriority="39" w:qFormat="0"/>
    <w:lsdException w:name="toc 3" w:uiPriority="39" w:qFormat="0"/>
    <w:lsdException w:name="toc 4" w:uiPriority="39"/>
    <w:lsdException w:name="toc 5" w:uiPriority="39"/>
    <w:lsdException w:name="toc 6" w:uiPriority="39" w:qFormat="0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index heading" w:qFormat="0"/>
    <w:lsdException w:name="caption" w:uiPriority="35"/>
    <w:lsdException w:name="toa heading" w:qFormat="0"/>
    <w:lsdException w:name="List" w:qFormat="0"/>
    <w:lsdException w:name="List Bullet" w:qFormat="0"/>
    <w:lsdException w:name="List Number" w:qFormat="0"/>
    <w:lsdException w:name="List Bullet 2" w:qFormat="0"/>
    <w:lsdException w:name="List Bullet 3" w:qFormat="0"/>
    <w:lsdException w:name="List Number 4" w:qFormat="0"/>
    <w:lsdException w:name="Title" w:semiHidden="0" w:uiPriority="10" w:unhideWhenUsed="0"/>
    <w:lsdException w:name="Default Paragraph Font" w:semiHidden="0" w:uiPriority="1"/>
    <w:lsdException w:name="Body Text Indent" w:qFormat="0"/>
    <w:lsdException w:name="List Continue 2" w:qFormat="0"/>
    <w:lsdException w:name="List Continue 3" w:qFormat="0"/>
    <w:lsdException w:name="Subtitle" w:uiPriority="11" w:unhideWhenUsed="0"/>
    <w:lsdException w:name="Salutation" w:qFormat="0"/>
    <w:lsdException w:name="Date" w:qFormat="0"/>
    <w:lsdException w:name="Body Text First Indent 2" w:qFormat="0"/>
    <w:lsdException w:name="Note Heading" w:qFormat="0"/>
    <w:lsdException w:name="Body Text 3" w:qFormat="0"/>
    <w:lsdException w:name="Block Text" w:qFormat="0"/>
    <w:lsdException w:name="Hyperlink" w:semiHidden="0"/>
    <w:lsdException w:name="Strong" w:uiPriority="22" w:unhideWhenUsed="0"/>
    <w:lsdException w:name="Emphasis" w:semiHidden="0" w:uiPriority="20" w:unhideWhenUsed="0"/>
    <w:lsdException w:name="E-mail Signature" w:qFormat="0"/>
    <w:lsdException w:name="HTML Top of Form" w:qFormat="0"/>
    <w:lsdException w:name="HTML Bottom of Form" w:qFormat="0"/>
    <w:lsdException w:name="Normal (Web)" w:semiHidden="0" w:qFormat="0"/>
    <w:lsdException w:name="No List" w:qFormat="0"/>
    <w:lsdException w:name="Outline List 1" w:qFormat="0"/>
    <w:lsdException w:name="Outline List 2" w:qFormat="0"/>
    <w:lsdException w:name="Outline List 3" w:qFormat="0"/>
    <w:lsdException w:name="Table Classic 1" w:qFormat="0"/>
    <w:lsdException w:name="Table Classic 2" w:qFormat="0"/>
    <w:lsdException w:name="Table Classic 3" w:qFormat="0"/>
    <w:lsdException w:name="Table Colorful 1" w:qFormat="0"/>
    <w:lsdException w:name="Table Columns 1" w:qFormat="0"/>
    <w:lsdException w:name="Table Grid 2" w:qFormat="0"/>
    <w:lsdException w:name="Table Grid 3" w:qFormat="0"/>
    <w:lsdException w:name="Table Grid 5" w:qFormat="0"/>
    <w:lsdException w:name="Table Grid 6" w:qFormat="0"/>
    <w:lsdException w:name="Table List 2" w:qFormat="0"/>
    <w:lsdException w:name="Table List 3" w:qFormat="0"/>
    <w:lsdException w:name="Table List 8" w:qFormat="0"/>
    <w:lsdException w:name="Table 3D effects 2" w:qFormat="0"/>
    <w:lsdException w:name="Table 3D effects 3" w:qFormat="0"/>
    <w:lsdException w:name="Table Contemporary" w:qFormat="0"/>
    <w:lsdException w:name="Table Web 1" w:qFormat="0"/>
    <w:lsdException w:name="Table Grid" w:semiHidden="0" w:uiPriority="39" w:unhideWhenUsed="0" w:qFormat="0"/>
    <w:lsdException w:name="Table Theme" w:qFormat="0"/>
    <w:lsdException w:name="Placeholder Text" w:unhideWhenUsed="0"/>
    <w:lsdException w:name="No Spacing" w:semiHidden="0" w:uiPriority="1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qFormat="0"/>
    <w:lsdException w:name="List Paragraph" w:uiPriority="34" w:unhideWhenUsed="0"/>
    <w:lsdException w:name="Quote" w:semiHidden="0" w:uiPriority="29" w:unhideWhenUsed="0"/>
    <w:lsdException w:name="Intense Quote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0"/>
    <w:lsdException w:name="TOC Heading" w:uiPriority="39"/>
  </w:latentStyles>
  <w:style w:type="paragraph" w:default="1" w:styleId="a1">
    <w:name w:val="Normal"/>
    <w:qFormat/>
    <w:pPr>
      <w:ind w:firstLine="360"/>
    </w:pPr>
    <w:rPr>
      <w:rFonts w:eastAsiaTheme="minorHAns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pPr>
      <w:ind w:firstLine="0"/>
      <w:outlineLvl w:val="0"/>
    </w:pPr>
    <w:rPr>
      <w:b/>
      <w:caps/>
      <w:sz w:val="144"/>
      <w:szCs w:val="96"/>
    </w:rPr>
  </w:style>
  <w:style w:type="paragraph" w:styleId="21">
    <w:name w:val="heading 2"/>
    <w:basedOn w:val="a1"/>
    <w:next w:val="a1"/>
    <w:link w:val="22"/>
    <w:uiPriority w:val="9"/>
    <w:qFormat/>
    <w:pPr>
      <w:ind w:firstLine="0"/>
      <w:outlineLvl w:val="1"/>
    </w:pPr>
    <w:rPr>
      <w:caps/>
      <w:sz w:val="52"/>
      <w:szCs w:val="96"/>
    </w:rPr>
  </w:style>
  <w:style w:type="paragraph" w:styleId="31">
    <w:name w:val="heading 3"/>
    <w:basedOn w:val="a1"/>
    <w:next w:val="a1"/>
    <w:link w:val="32"/>
    <w:uiPriority w:val="9"/>
    <w:qFormat/>
    <w:pPr>
      <w:ind w:firstLine="0"/>
      <w:jc w:val="center"/>
      <w:outlineLvl w:val="2"/>
    </w:pPr>
    <w:rPr>
      <w:b/>
      <w:caps/>
      <w:sz w:val="144"/>
      <w:szCs w:val="96"/>
    </w:rPr>
  </w:style>
  <w:style w:type="paragraph" w:styleId="41">
    <w:name w:val="heading 4"/>
    <w:basedOn w:val="a1"/>
    <w:next w:val="a1"/>
    <w:link w:val="42"/>
    <w:uiPriority w:val="9"/>
    <w:qFormat/>
    <w:pPr>
      <w:ind w:firstLine="0"/>
      <w:jc w:val="center"/>
      <w:outlineLvl w:val="3"/>
    </w:pPr>
    <w:rPr>
      <w:i/>
      <w:caps/>
      <w:color w:val="FFFFFF" w:themeColor="background1"/>
      <w:sz w:val="56"/>
      <w:szCs w:val="44"/>
    </w:rPr>
  </w:style>
  <w:style w:type="paragraph" w:styleId="51">
    <w:name w:val="heading 5"/>
    <w:basedOn w:val="a1"/>
    <w:next w:val="a1"/>
    <w:link w:val="52"/>
    <w:uiPriority w:val="9"/>
    <w:qFormat/>
    <w:pPr>
      <w:autoSpaceDE w:val="0"/>
      <w:autoSpaceDN w:val="0"/>
      <w:adjustRightInd w:val="0"/>
      <w:ind w:firstLine="0"/>
      <w:outlineLvl w:val="4"/>
    </w:pPr>
    <w:rPr>
      <w:b/>
      <w:bCs/>
      <w:i/>
      <w:caps/>
      <w:color w:val="FFFFFF" w:themeColor="background1"/>
      <w:sz w:val="150"/>
      <w:szCs w:val="96"/>
    </w:rPr>
  </w:style>
  <w:style w:type="paragraph" w:styleId="6">
    <w:name w:val="heading 6"/>
    <w:basedOn w:val="a1"/>
    <w:next w:val="a1"/>
    <w:link w:val="60"/>
    <w:uiPriority w:val="9"/>
    <w:qFormat/>
    <w:pPr>
      <w:autoSpaceDE w:val="0"/>
      <w:autoSpaceDN w:val="0"/>
      <w:adjustRightInd w:val="0"/>
      <w:spacing w:after="240"/>
      <w:ind w:firstLine="0"/>
      <w:outlineLvl w:val="5"/>
    </w:pPr>
    <w:rPr>
      <w:caps/>
      <w:color w:val="FFFFFF" w:themeColor="background1"/>
      <w:sz w:val="44"/>
      <w:szCs w:val="36"/>
    </w:rPr>
  </w:style>
  <w:style w:type="paragraph" w:styleId="7">
    <w:name w:val="heading 7"/>
    <w:basedOn w:val="a1"/>
    <w:next w:val="a1"/>
    <w:link w:val="70"/>
    <w:uiPriority w:val="9"/>
    <w:qFormat/>
    <w:pPr>
      <w:ind w:left="432" w:firstLine="0"/>
      <w:jc w:val="center"/>
      <w:outlineLvl w:val="6"/>
    </w:pPr>
    <w:rPr>
      <w:b/>
      <w:bCs/>
      <w:caps/>
      <w:color w:val="000000" w:themeColor="text1"/>
      <w:sz w:val="96"/>
      <w:szCs w:val="96"/>
    </w:rPr>
  </w:style>
  <w:style w:type="paragraph" w:styleId="8">
    <w:name w:val="heading 8"/>
    <w:basedOn w:val="a1"/>
    <w:next w:val="a1"/>
    <w:link w:val="80"/>
    <w:uiPriority w:val="9"/>
    <w:qFormat/>
    <w:pPr>
      <w:ind w:firstLine="0"/>
      <w:jc w:val="center"/>
      <w:outlineLvl w:val="7"/>
    </w:pPr>
    <w:rPr>
      <w:i/>
      <w:caps/>
      <w:color w:val="7B230B" w:themeColor="accent1" w:themeShade="BF"/>
      <w:sz w:val="56"/>
      <w:szCs w:val="36"/>
    </w:rPr>
  </w:style>
  <w:style w:type="paragraph" w:styleId="9">
    <w:name w:val="heading 9"/>
    <w:basedOn w:val="a1"/>
    <w:next w:val="a1"/>
    <w:link w:val="90"/>
    <w:uiPriority w:val="9"/>
    <w:qFormat/>
    <w:pPr>
      <w:keepNext/>
      <w:keepLines/>
      <w:ind w:firstLine="0"/>
      <w:jc w:val="center"/>
      <w:outlineLvl w:val="8"/>
    </w:pPr>
    <w:rPr>
      <w:rFonts w:eastAsiaTheme="majorEastAsia"/>
      <w:iCs/>
      <w:caps/>
      <w:sz w:val="144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HTML">
    <w:name w:val="HTML Sample"/>
    <w:basedOn w:val="a2"/>
    <w:uiPriority w:val="99"/>
    <w:semiHidden/>
    <w:unhideWhenUsed/>
    <w:qFormat/>
    <w:rPr>
      <w:rFonts w:ascii="Consolas" w:hAnsi="Consolas" w:cs="Times New Roman"/>
      <w:sz w:val="24"/>
      <w:szCs w:val="24"/>
    </w:rPr>
  </w:style>
  <w:style w:type="character" w:styleId="a5">
    <w:name w:val="FollowedHyperlink"/>
    <w:basedOn w:val="a2"/>
    <w:uiPriority w:val="99"/>
    <w:semiHidden/>
    <w:unhideWhenUsed/>
    <w:qFormat/>
    <w:rPr>
      <w:rFonts w:ascii="Times New Roman" w:hAnsi="Times New Roman" w:cs="Times New Roman"/>
      <w:color w:val="B26B02" w:themeColor="followedHyperlink"/>
      <w:u w:val="single"/>
    </w:rPr>
  </w:style>
  <w:style w:type="character" w:styleId="a6">
    <w:name w:val="footnote reference"/>
    <w:basedOn w:val="a2"/>
    <w:uiPriority w:val="99"/>
    <w:semiHidden/>
    <w:unhideWhenUsed/>
    <w:qFormat/>
    <w:rPr>
      <w:rFonts w:ascii="Times New Roman" w:hAnsi="Times New Roman" w:cs="Times New Roman"/>
      <w:vertAlign w:val="superscript"/>
    </w:rPr>
  </w:style>
  <w:style w:type="character" w:styleId="a7">
    <w:name w:val="annotation reference"/>
    <w:basedOn w:val="a2"/>
    <w:uiPriority w:val="99"/>
    <w:semiHidden/>
    <w:unhideWhenUsed/>
    <w:qFormat/>
    <w:rPr>
      <w:rFonts w:ascii="Times New Roman" w:hAnsi="Times New Roman" w:cs="Times New Roman"/>
      <w:sz w:val="16"/>
      <w:szCs w:val="16"/>
    </w:rPr>
  </w:style>
  <w:style w:type="character" w:styleId="a8">
    <w:name w:val="endnote reference"/>
    <w:basedOn w:val="a2"/>
    <w:uiPriority w:val="99"/>
    <w:semiHidden/>
    <w:unhideWhenUsed/>
    <w:qFormat/>
    <w:rPr>
      <w:rFonts w:ascii="Times New Roman" w:hAnsi="Times New Roman" w:cs="Times New Roman"/>
      <w:vertAlign w:val="superscript"/>
    </w:rPr>
  </w:style>
  <w:style w:type="character" w:styleId="HTML0">
    <w:name w:val="HTML Acronym"/>
    <w:basedOn w:val="a2"/>
    <w:uiPriority w:val="99"/>
    <w:semiHidden/>
    <w:unhideWhenUsed/>
    <w:qFormat/>
    <w:rPr>
      <w:rFonts w:ascii="Times New Roman" w:hAnsi="Times New Roman" w:cs="Times New Roman"/>
    </w:rPr>
  </w:style>
  <w:style w:type="character" w:styleId="a9">
    <w:name w:val="Emphasis"/>
    <w:basedOn w:val="a2"/>
    <w:uiPriority w:val="20"/>
    <w:qFormat/>
    <w:rPr>
      <w:rFonts w:ascii="Times New Roman" w:hAnsi="Times New Roman" w:cs="Times New Roman"/>
      <w:b/>
      <w:iCs/>
      <w:color w:val="521807" w:themeColor="accent1" w:themeShade="80"/>
    </w:rPr>
  </w:style>
  <w:style w:type="character" w:styleId="aa">
    <w:name w:val="Hyperlink"/>
    <w:basedOn w:val="a2"/>
    <w:uiPriority w:val="99"/>
    <w:unhideWhenUsed/>
    <w:qFormat/>
    <w:rPr>
      <w:rFonts w:ascii="Times New Roman" w:hAnsi="Times New Roman" w:cs="Times New Roman"/>
      <w:color w:val="6B9F25" w:themeColor="hyperlink"/>
      <w:u w:val="single"/>
    </w:rPr>
  </w:style>
  <w:style w:type="character" w:styleId="HTML1">
    <w:name w:val="HTML Keyboard"/>
    <w:basedOn w:val="a2"/>
    <w:uiPriority w:val="99"/>
    <w:semiHidden/>
    <w:unhideWhenUsed/>
    <w:qFormat/>
    <w:rPr>
      <w:rFonts w:ascii="Consolas" w:hAnsi="Consolas" w:cs="Times New Roman"/>
      <w:sz w:val="20"/>
      <w:szCs w:val="20"/>
    </w:rPr>
  </w:style>
  <w:style w:type="character" w:styleId="HTML2">
    <w:name w:val="HTML Code"/>
    <w:basedOn w:val="a2"/>
    <w:uiPriority w:val="99"/>
    <w:semiHidden/>
    <w:unhideWhenUsed/>
    <w:qFormat/>
    <w:rPr>
      <w:rFonts w:ascii="Consolas" w:hAnsi="Consolas" w:cs="Times New Roman"/>
      <w:sz w:val="20"/>
      <w:szCs w:val="20"/>
    </w:rPr>
  </w:style>
  <w:style w:type="character" w:styleId="ab">
    <w:name w:val="page number"/>
    <w:basedOn w:val="a2"/>
    <w:uiPriority w:val="99"/>
    <w:semiHidden/>
    <w:unhideWhenUsed/>
    <w:qFormat/>
    <w:rPr>
      <w:rFonts w:ascii="Times New Roman" w:hAnsi="Times New Roman" w:cs="Times New Roman"/>
    </w:rPr>
  </w:style>
  <w:style w:type="character" w:styleId="ac">
    <w:name w:val="line number"/>
    <w:basedOn w:val="a2"/>
    <w:uiPriority w:val="99"/>
    <w:semiHidden/>
    <w:unhideWhenUsed/>
    <w:qFormat/>
    <w:rPr>
      <w:rFonts w:ascii="Times New Roman" w:hAnsi="Times New Roman" w:cs="Times New Roman"/>
    </w:rPr>
  </w:style>
  <w:style w:type="character" w:styleId="HTML3">
    <w:name w:val="HTML Definition"/>
    <w:basedOn w:val="a2"/>
    <w:uiPriority w:val="99"/>
    <w:semiHidden/>
    <w:unhideWhenUsed/>
    <w:qFormat/>
    <w:rPr>
      <w:rFonts w:ascii="Times New Roman" w:hAnsi="Times New Roman" w:cs="Times New Roman"/>
      <w:i/>
      <w:iCs/>
    </w:rPr>
  </w:style>
  <w:style w:type="character" w:styleId="HTML4">
    <w:name w:val="HTML Variable"/>
    <w:basedOn w:val="a2"/>
    <w:uiPriority w:val="99"/>
    <w:semiHidden/>
    <w:unhideWhenUsed/>
    <w:qFormat/>
    <w:rPr>
      <w:rFonts w:ascii="Times New Roman" w:hAnsi="Times New Roman" w:cs="Times New Roman"/>
      <w:i/>
      <w:iCs/>
    </w:rPr>
  </w:style>
  <w:style w:type="character" w:styleId="HTML5">
    <w:name w:val="HTML Typewriter"/>
    <w:basedOn w:val="a2"/>
    <w:uiPriority w:val="99"/>
    <w:semiHidden/>
    <w:unhideWhenUsed/>
    <w:qFormat/>
    <w:rPr>
      <w:rFonts w:ascii="Consolas" w:hAnsi="Consolas" w:cs="Times New Roman"/>
      <w:sz w:val="20"/>
      <w:szCs w:val="20"/>
    </w:rPr>
  </w:style>
  <w:style w:type="character" w:styleId="ad">
    <w:name w:val="Strong"/>
    <w:basedOn w:val="a2"/>
    <w:uiPriority w:val="22"/>
    <w:semiHidden/>
    <w:qFormat/>
    <w:rPr>
      <w:rFonts w:ascii="Times New Roman" w:hAnsi="Times New Roman" w:cs="Times New Roman"/>
      <w:b/>
      <w:bCs/>
    </w:rPr>
  </w:style>
  <w:style w:type="character" w:styleId="HTML6">
    <w:name w:val="HTML Cite"/>
    <w:basedOn w:val="a2"/>
    <w:uiPriority w:val="99"/>
    <w:semiHidden/>
    <w:unhideWhenUsed/>
    <w:qFormat/>
    <w:rPr>
      <w:rFonts w:ascii="Times New Roman" w:hAnsi="Times New Roman" w:cs="Times New Roman"/>
      <w:i/>
      <w:iCs/>
    </w:rPr>
  </w:style>
  <w:style w:type="paragraph" w:styleId="ae">
    <w:name w:val="Balloon Text"/>
    <w:basedOn w:val="a1"/>
    <w:link w:val="af"/>
    <w:uiPriority w:val="99"/>
    <w:semiHidden/>
    <w:unhideWhenUsed/>
    <w:qFormat/>
    <w:rPr>
      <w:rFonts w:ascii="Microsoft YaHei UI" w:eastAsia="Microsoft YaHei UI" w:hAnsi="Microsoft YaHei UI"/>
      <w:sz w:val="18"/>
      <w:szCs w:val="18"/>
    </w:rPr>
  </w:style>
  <w:style w:type="paragraph" w:styleId="53">
    <w:name w:val="List 5"/>
    <w:basedOn w:val="a1"/>
    <w:uiPriority w:val="99"/>
    <w:semiHidden/>
    <w:unhideWhenUsed/>
    <w:qFormat/>
    <w:pPr>
      <w:ind w:left="1800" w:hanging="360"/>
      <w:contextualSpacing/>
    </w:pPr>
  </w:style>
  <w:style w:type="paragraph" w:styleId="af0">
    <w:name w:val="List Continue"/>
    <w:basedOn w:val="a1"/>
    <w:uiPriority w:val="99"/>
    <w:semiHidden/>
    <w:unhideWhenUsed/>
    <w:qFormat/>
    <w:pPr>
      <w:spacing w:after="120"/>
      <w:ind w:left="360"/>
      <w:contextualSpacing/>
    </w:pPr>
  </w:style>
  <w:style w:type="paragraph" w:styleId="23">
    <w:name w:val="Body Text 2"/>
    <w:basedOn w:val="a1"/>
    <w:link w:val="24"/>
    <w:uiPriority w:val="99"/>
    <w:semiHidden/>
    <w:unhideWhenUsed/>
    <w:qFormat/>
    <w:pPr>
      <w:spacing w:after="120" w:line="480" w:lineRule="auto"/>
    </w:pPr>
  </w:style>
  <w:style w:type="paragraph" w:styleId="5">
    <w:name w:val="List Number 5"/>
    <w:basedOn w:val="a1"/>
    <w:uiPriority w:val="99"/>
    <w:semiHidden/>
    <w:unhideWhenUsed/>
    <w:qFormat/>
    <w:pPr>
      <w:numPr>
        <w:numId w:val="1"/>
      </w:numPr>
      <w:contextualSpacing/>
    </w:pPr>
  </w:style>
  <w:style w:type="paragraph" w:styleId="af1">
    <w:name w:val="Closing"/>
    <w:basedOn w:val="a1"/>
    <w:link w:val="af2"/>
    <w:uiPriority w:val="99"/>
    <w:semiHidden/>
    <w:unhideWhenUsed/>
    <w:qFormat/>
    <w:pPr>
      <w:ind w:left="4320"/>
    </w:pPr>
  </w:style>
  <w:style w:type="paragraph" w:styleId="af3">
    <w:name w:val="Normal Indent"/>
    <w:basedOn w:val="a1"/>
    <w:uiPriority w:val="99"/>
    <w:semiHidden/>
    <w:unhideWhenUsed/>
    <w:qFormat/>
    <w:pPr>
      <w:ind w:left="720"/>
    </w:pPr>
  </w:style>
  <w:style w:type="paragraph" w:styleId="25">
    <w:name w:val="envelope return"/>
    <w:basedOn w:val="a1"/>
    <w:uiPriority w:val="99"/>
    <w:semiHidden/>
    <w:unhideWhenUsed/>
    <w:qFormat/>
    <w:rPr>
      <w:rFonts w:eastAsiaTheme="majorEastAsia"/>
      <w:sz w:val="20"/>
      <w:szCs w:val="20"/>
    </w:rPr>
  </w:style>
  <w:style w:type="paragraph" w:styleId="af4">
    <w:name w:val="Plain Text"/>
    <w:basedOn w:val="a1"/>
    <w:link w:val="af5"/>
    <w:uiPriority w:val="99"/>
    <w:semiHidden/>
    <w:unhideWhenUsed/>
    <w:qFormat/>
    <w:rPr>
      <w:rFonts w:ascii="Consolas" w:hAnsi="Consolas"/>
      <w:sz w:val="21"/>
      <w:szCs w:val="21"/>
    </w:rPr>
  </w:style>
  <w:style w:type="paragraph" w:styleId="33">
    <w:name w:val="Body Text Indent 3"/>
    <w:basedOn w:val="a1"/>
    <w:link w:val="34"/>
    <w:uiPriority w:val="99"/>
    <w:semiHidden/>
    <w:unhideWhenUsed/>
    <w:qFormat/>
    <w:pPr>
      <w:spacing w:after="120"/>
      <w:ind w:left="360"/>
    </w:pPr>
    <w:rPr>
      <w:sz w:val="16"/>
      <w:szCs w:val="16"/>
    </w:rPr>
  </w:style>
  <w:style w:type="paragraph" w:styleId="af6">
    <w:name w:val="endnote text"/>
    <w:basedOn w:val="a1"/>
    <w:link w:val="af7"/>
    <w:uiPriority w:val="99"/>
    <w:semiHidden/>
    <w:unhideWhenUsed/>
    <w:qFormat/>
    <w:rPr>
      <w:sz w:val="20"/>
      <w:szCs w:val="20"/>
    </w:rPr>
  </w:style>
  <w:style w:type="paragraph" w:styleId="af8">
    <w:name w:val="caption"/>
    <w:basedOn w:val="a1"/>
    <w:next w:val="a1"/>
    <w:uiPriority w:val="35"/>
    <w:semiHidden/>
    <w:unhideWhenUsed/>
    <w:qFormat/>
    <w:pPr>
      <w:spacing w:after="200"/>
    </w:pPr>
    <w:rPr>
      <w:i/>
      <w:iCs/>
      <w:color w:val="323232" w:themeColor="text2"/>
      <w:sz w:val="18"/>
      <w:szCs w:val="18"/>
    </w:rPr>
  </w:style>
  <w:style w:type="paragraph" w:styleId="af9">
    <w:name w:val="annotation text"/>
    <w:basedOn w:val="a1"/>
    <w:link w:val="afa"/>
    <w:uiPriority w:val="99"/>
    <w:semiHidden/>
    <w:unhideWhenUsed/>
    <w:qFormat/>
    <w:rPr>
      <w:sz w:val="20"/>
      <w:szCs w:val="20"/>
    </w:rPr>
  </w:style>
  <w:style w:type="paragraph" w:styleId="11">
    <w:name w:val="index 1"/>
    <w:basedOn w:val="a1"/>
    <w:next w:val="a1"/>
    <w:uiPriority w:val="99"/>
    <w:semiHidden/>
    <w:unhideWhenUsed/>
    <w:qFormat/>
    <w:pPr>
      <w:ind w:left="240" w:hanging="240"/>
    </w:pPr>
  </w:style>
  <w:style w:type="paragraph" w:styleId="afb">
    <w:name w:val="annotation subject"/>
    <w:basedOn w:val="af9"/>
    <w:next w:val="af9"/>
    <w:link w:val="afc"/>
    <w:uiPriority w:val="99"/>
    <w:semiHidden/>
    <w:unhideWhenUsed/>
    <w:qFormat/>
    <w:rPr>
      <w:b/>
      <w:bCs/>
    </w:rPr>
  </w:style>
  <w:style w:type="paragraph" w:styleId="afd">
    <w:name w:val="Document Map"/>
    <w:basedOn w:val="a1"/>
    <w:link w:val="afe"/>
    <w:uiPriority w:val="99"/>
    <w:semiHidden/>
    <w:unhideWhenUsed/>
    <w:qFormat/>
    <w:rPr>
      <w:rFonts w:ascii="Microsoft YaHei UI" w:eastAsia="Microsoft YaHei UI" w:hAnsi="Microsoft YaHei UI"/>
      <w:sz w:val="18"/>
      <w:szCs w:val="18"/>
    </w:rPr>
  </w:style>
  <w:style w:type="paragraph" w:styleId="aff">
    <w:name w:val="footnote text"/>
    <w:basedOn w:val="a1"/>
    <w:link w:val="aff0"/>
    <w:uiPriority w:val="99"/>
    <w:semiHidden/>
    <w:unhideWhenUsed/>
    <w:qFormat/>
    <w:rPr>
      <w:sz w:val="20"/>
      <w:szCs w:val="20"/>
    </w:rPr>
  </w:style>
  <w:style w:type="paragraph" w:styleId="81">
    <w:name w:val="toc 8"/>
    <w:basedOn w:val="a1"/>
    <w:next w:val="a1"/>
    <w:uiPriority w:val="39"/>
    <w:semiHidden/>
    <w:unhideWhenUsed/>
    <w:qFormat/>
    <w:pPr>
      <w:spacing w:after="100"/>
      <w:ind w:left="1680"/>
    </w:pPr>
  </w:style>
  <w:style w:type="paragraph" w:styleId="26">
    <w:name w:val="index 2"/>
    <w:basedOn w:val="a1"/>
    <w:next w:val="a1"/>
    <w:uiPriority w:val="99"/>
    <w:semiHidden/>
    <w:unhideWhenUsed/>
    <w:qFormat/>
    <w:pPr>
      <w:ind w:left="480" w:hanging="240"/>
    </w:pPr>
  </w:style>
  <w:style w:type="paragraph" w:styleId="3">
    <w:name w:val="List Number 3"/>
    <w:basedOn w:val="a1"/>
    <w:uiPriority w:val="99"/>
    <w:semiHidden/>
    <w:unhideWhenUsed/>
    <w:qFormat/>
    <w:pPr>
      <w:numPr>
        <w:numId w:val="2"/>
      </w:numPr>
      <w:contextualSpacing/>
    </w:pPr>
  </w:style>
  <w:style w:type="paragraph" w:styleId="HTML7">
    <w:name w:val="HTML Address"/>
    <w:basedOn w:val="a1"/>
    <w:link w:val="HTML8"/>
    <w:uiPriority w:val="99"/>
    <w:semiHidden/>
    <w:unhideWhenUsed/>
    <w:qFormat/>
    <w:rPr>
      <w:i/>
      <w:iCs/>
    </w:rPr>
  </w:style>
  <w:style w:type="paragraph" w:styleId="71">
    <w:name w:val="index 7"/>
    <w:basedOn w:val="a1"/>
    <w:next w:val="a1"/>
    <w:uiPriority w:val="99"/>
    <w:semiHidden/>
    <w:unhideWhenUsed/>
    <w:qFormat/>
    <w:pPr>
      <w:ind w:left="1680" w:hanging="240"/>
    </w:pPr>
  </w:style>
  <w:style w:type="paragraph" w:styleId="35">
    <w:name w:val="index 3"/>
    <w:basedOn w:val="a1"/>
    <w:next w:val="a1"/>
    <w:uiPriority w:val="99"/>
    <w:semiHidden/>
    <w:unhideWhenUsed/>
    <w:qFormat/>
    <w:pPr>
      <w:ind w:left="720" w:hanging="240"/>
    </w:pPr>
  </w:style>
  <w:style w:type="paragraph" w:styleId="54">
    <w:name w:val="index 5"/>
    <w:basedOn w:val="a1"/>
    <w:next w:val="a1"/>
    <w:uiPriority w:val="99"/>
    <w:semiHidden/>
    <w:unhideWhenUsed/>
    <w:qFormat/>
    <w:pPr>
      <w:ind w:left="1200" w:hanging="240"/>
    </w:pPr>
  </w:style>
  <w:style w:type="paragraph" w:styleId="43">
    <w:name w:val="index 4"/>
    <w:basedOn w:val="a1"/>
    <w:next w:val="a1"/>
    <w:uiPriority w:val="99"/>
    <w:semiHidden/>
    <w:unhideWhenUsed/>
    <w:qFormat/>
    <w:pPr>
      <w:ind w:left="960" w:hanging="240"/>
    </w:pPr>
  </w:style>
  <w:style w:type="paragraph" w:styleId="aff1">
    <w:name w:val="header"/>
    <w:basedOn w:val="a1"/>
    <w:link w:val="aff2"/>
    <w:uiPriority w:val="99"/>
    <w:semiHidden/>
    <w:qFormat/>
    <w:pPr>
      <w:tabs>
        <w:tab w:val="center" w:pos="4680"/>
        <w:tab w:val="right" w:pos="9360"/>
      </w:tabs>
      <w:ind w:firstLine="0"/>
    </w:pPr>
  </w:style>
  <w:style w:type="paragraph" w:styleId="91">
    <w:name w:val="toc 9"/>
    <w:basedOn w:val="a1"/>
    <w:next w:val="a1"/>
    <w:uiPriority w:val="39"/>
    <w:semiHidden/>
    <w:unhideWhenUsed/>
    <w:qFormat/>
    <w:pPr>
      <w:spacing w:after="100"/>
      <w:ind w:left="1920"/>
    </w:pPr>
  </w:style>
  <w:style w:type="paragraph" w:styleId="72">
    <w:name w:val="toc 7"/>
    <w:basedOn w:val="a1"/>
    <w:next w:val="a1"/>
    <w:uiPriority w:val="39"/>
    <w:semiHidden/>
    <w:unhideWhenUsed/>
    <w:qFormat/>
    <w:pPr>
      <w:spacing w:after="100"/>
      <w:ind w:left="1440"/>
    </w:pPr>
  </w:style>
  <w:style w:type="paragraph" w:styleId="61">
    <w:name w:val="index 6"/>
    <w:basedOn w:val="a1"/>
    <w:next w:val="a1"/>
    <w:uiPriority w:val="99"/>
    <w:semiHidden/>
    <w:unhideWhenUsed/>
    <w:qFormat/>
    <w:pPr>
      <w:ind w:left="1440" w:hanging="240"/>
    </w:pPr>
  </w:style>
  <w:style w:type="paragraph" w:styleId="aff3">
    <w:name w:val="envelope address"/>
    <w:basedOn w:val="a1"/>
    <w:uiPriority w:val="99"/>
    <w:semiHidden/>
    <w:unhideWhenUsed/>
    <w:qFormat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82">
    <w:name w:val="index 8"/>
    <w:basedOn w:val="a1"/>
    <w:next w:val="a1"/>
    <w:uiPriority w:val="99"/>
    <w:semiHidden/>
    <w:unhideWhenUsed/>
    <w:qFormat/>
    <w:pPr>
      <w:ind w:left="1920" w:hanging="240"/>
    </w:pPr>
  </w:style>
  <w:style w:type="paragraph" w:styleId="aff4">
    <w:name w:val="Body Text"/>
    <w:basedOn w:val="a1"/>
    <w:link w:val="aff5"/>
    <w:uiPriority w:val="99"/>
    <w:semiHidden/>
    <w:unhideWhenUsed/>
    <w:qFormat/>
    <w:pPr>
      <w:spacing w:after="120"/>
    </w:pPr>
  </w:style>
  <w:style w:type="paragraph" w:styleId="92">
    <w:name w:val="index 9"/>
    <w:basedOn w:val="a1"/>
    <w:next w:val="a1"/>
    <w:uiPriority w:val="99"/>
    <w:semiHidden/>
    <w:unhideWhenUsed/>
    <w:qFormat/>
    <w:pPr>
      <w:ind w:left="2160" w:hanging="240"/>
    </w:pPr>
  </w:style>
  <w:style w:type="paragraph" w:styleId="4">
    <w:name w:val="List Number 4"/>
    <w:basedOn w:val="a1"/>
    <w:uiPriority w:val="99"/>
    <w:semiHidden/>
    <w:unhideWhenUsed/>
    <w:pPr>
      <w:numPr>
        <w:numId w:val="3"/>
      </w:numPr>
      <w:contextualSpacing/>
    </w:pPr>
  </w:style>
  <w:style w:type="paragraph" w:styleId="aff6">
    <w:name w:val="toa heading"/>
    <w:basedOn w:val="a1"/>
    <w:next w:val="a1"/>
    <w:uiPriority w:val="99"/>
    <w:semiHidden/>
    <w:unhideWhenUsed/>
    <w:pPr>
      <w:spacing w:before="120"/>
    </w:pPr>
    <w:rPr>
      <w:rFonts w:eastAsiaTheme="majorEastAsia"/>
      <w:b/>
      <w:bCs/>
    </w:rPr>
  </w:style>
  <w:style w:type="paragraph" w:styleId="aff7">
    <w:name w:val="index heading"/>
    <w:basedOn w:val="a1"/>
    <w:next w:val="11"/>
    <w:uiPriority w:val="99"/>
    <w:semiHidden/>
    <w:unhideWhenUsed/>
    <w:rPr>
      <w:rFonts w:eastAsiaTheme="majorEastAsia"/>
      <w:b/>
      <w:bCs/>
    </w:rPr>
  </w:style>
  <w:style w:type="paragraph" w:styleId="12">
    <w:name w:val="toc 1"/>
    <w:basedOn w:val="a1"/>
    <w:next w:val="a1"/>
    <w:uiPriority w:val="39"/>
    <w:semiHidden/>
    <w:unhideWhenUsed/>
    <w:pPr>
      <w:spacing w:after="100"/>
    </w:pPr>
  </w:style>
  <w:style w:type="paragraph" w:styleId="aff8">
    <w:name w:val="table of authorities"/>
    <w:basedOn w:val="a1"/>
    <w:next w:val="a1"/>
    <w:uiPriority w:val="99"/>
    <w:semiHidden/>
    <w:unhideWhenUsed/>
    <w:qFormat/>
    <w:pPr>
      <w:ind w:left="240" w:hanging="240"/>
    </w:pPr>
  </w:style>
  <w:style w:type="paragraph" w:styleId="aff9">
    <w:name w:val="macro"/>
    <w:link w:val="affa"/>
    <w:uiPriority w:val="99"/>
    <w:semiHidden/>
    <w:unhideWhenUsed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360"/>
    </w:pPr>
    <w:rPr>
      <w:rFonts w:ascii="Consolas" w:eastAsiaTheme="minorHAnsi" w:hAnsi="Consolas"/>
      <w:lang w:eastAsia="en-US"/>
    </w:rPr>
  </w:style>
  <w:style w:type="paragraph" w:styleId="62">
    <w:name w:val="toc 6"/>
    <w:basedOn w:val="a1"/>
    <w:next w:val="a1"/>
    <w:uiPriority w:val="39"/>
    <w:semiHidden/>
    <w:unhideWhenUsed/>
    <w:pPr>
      <w:spacing w:after="100"/>
      <w:ind w:left="1200"/>
    </w:pPr>
  </w:style>
  <w:style w:type="paragraph" w:styleId="affb">
    <w:name w:val="table of figures"/>
    <w:basedOn w:val="a1"/>
    <w:next w:val="a1"/>
    <w:uiPriority w:val="99"/>
    <w:semiHidden/>
    <w:unhideWhenUsed/>
    <w:qFormat/>
  </w:style>
  <w:style w:type="paragraph" w:styleId="36">
    <w:name w:val="toc 3"/>
    <w:basedOn w:val="a1"/>
    <w:next w:val="a1"/>
    <w:uiPriority w:val="39"/>
    <w:semiHidden/>
    <w:unhideWhenUsed/>
    <w:pPr>
      <w:spacing w:after="100"/>
      <w:ind w:left="480"/>
    </w:pPr>
  </w:style>
  <w:style w:type="paragraph" w:styleId="27">
    <w:name w:val="toc 2"/>
    <w:basedOn w:val="a1"/>
    <w:next w:val="a1"/>
    <w:uiPriority w:val="39"/>
    <w:semiHidden/>
    <w:unhideWhenUsed/>
    <w:pPr>
      <w:spacing w:after="100"/>
      <w:ind w:left="240"/>
    </w:pPr>
  </w:style>
  <w:style w:type="paragraph" w:styleId="44">
    <w:name w:val="toc 4"/>
    <w:basedOn w:val="a1"/>
    <w:next w:val="a1"/>
    <w:uiPriority w:val="39"/>
    <w:semiHidden/>
    <w:unhideWhenUsed/>
    <w:qFormat/>
    <w:pPr>
      <w:spacing w:after="100"/>
      <w:ind w:left="720"/>
    </w:pPr>
  </w:style>
  <w:style w:type="paragraph" w:styleId="55">
    <w:name w:val="toc 5"/>
    <w:basedOn w:val="a1"/>
    <w:next w:val="a1"/>
    <w:uiPriority w:val="39"/>
    <w:semiHidden/>
    <w:unhideWhenUsed/>
    <w:qFormat/>
    <w:pPr>
      <w:spacing w:after="100"/>
      <w:ind w:left="960"/>
    </w:pPr>
  </w:style>
  <w:style w:type="paragraph" w:styleId="affc">
    <w:name w:val="Note Heading"/>
    <w:basedOn w:val="a1"/>
    <w:next w:val="a1"/>
    <w:link w:val="affd"/>
    <w:uiPriority w:val="99"/>
    <w:semiHidden/>
    <w:unhideWhenUsed/>
  </w:style>
  <w:style w:type="paragraph" w:styleId="affe">
    <w:name w:val="Date"/>
    <w:basedOn w:val="a1"/>
    <w:next w:val="a1"/>
    <w:link w:val="afff"/>
    <w:uiPriority w:val="99"/>
    <w:semiHidden/>
    <w:unhideWhenUsed/>
  </w:style>
  <w:style w:type="paragraph" w:styleId="50">
    <w:name w:val="List Bullet 5"/>
    <w:basedOn w:val="a1"/>
    <w:uiPriority w:val="99"/>
    <w:semiHidden/>
    <w:unhideWhenUsed/>
    <w:qFormat/>
    <w:pPr>
      <w:numPr>
        <w:numId w:val="4"/>
      </w:numPr>
      <w:contextualSpacing/>
    </w:pPr>
  </w:style>
  <w:style w:type="paragraph" w:styleId="afff0">
    <w:name w:val="Body Text First Indent"/>
    <w:basedOn w:val="aff4"/>
    <w:link w:val="afff1"/>
    <w:uiPriority w:val="99"/>
    <w:semiHidden/>
    <w:unhideWhenUsed/>
    <w:qFormat/>
    <w:pPr>
      <w:spacing w:after="0"/>
    </w:pPr>
  </w:style>
  <w:style w:type="paragraph" w:styleId="28">
    <w:name w:val="Body Text First Indent 2"/>
    <w:basedOn w:val="afff2"/>
    <w:link w:val="29"/>
    <w:uiPriority w:val="99"/>
    <w:semiHidden/>
    <w:unhideWhenUsed/>
    <w:pPr>
      <w:spacing w:after="0"/>
    </w:pPr>
  </w:style>
  <w:style w:type="paragraph" w:styleId="afff2">
    <w:name w:val="Body Text Indent"/>
    <w:basedOn w:val="a1"/>
    <w:link w:val="afff3"/>
    <w:uiPriority w:val="99"/>
    <w:semiHidden/>
    <w:unhideWhenUsed/>
    <w:pPr>
      <w:spacing w:after="120"/>
      <w:ind w:left="360"/>
    </w:pPr>
  </w:style>
  <w:style w:type="paragraph" w:styleId="40">
    <w:name w:val="List Bullet 4"/>
    <w:basedOn w:val="a1"/>
    <w:uiPriority w:val="99"/>
    <w:semiHidden/>
    <w:unhideWhenUsed/>
    <w:qFormat/>
    <w:pPr>
      <w:numPr>
        <w:numId w:val="5"/>
      </w:numPr>
      <w:contextualSpacing/>
    </w:pPr>
  </w:style>
  <w:style w:type="paragraph" w:styleId="a0">
    <w:name w:val="List Bullet"/>
    <w:basedOn w:val="a1"/>
    <w:uiPriority w:val="99"/>
    <w:semiHidden/>
    <w:unhideWhenUsed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pPr>
      <w:numPr>
        <w:numId w:val="8"/>
      </w:numPr>
      <w:contextualSpacing/>
    </w:pPr>
  </w:style>
  <w:style w:type="paragraph" w:styleId="afff4">
    <w:name w:val="Title"/>
    <w:basedOn w:val="a1"/>
    <w:next w:val="a1"/>
    <w:link w:val="afff5"/>
    <w:uiPriority w:val="10"/>
    <w:qFormat/>
    <w:pPr>
      <w:ind w:firstLine="0"/>
      <w:jc w:val="center"/>
    </w:pPr>
    <w:rPr>
      <w:caps/>
      <w:color w:val="FFFFFF" w:themeColor="background1"/>
      <w:sz w:val="100"/>
      <w:szCs w:val="110"/>
    </w:rPr>
  </w:style>
  <w:style w:type="paragraph" w:styleId="afff6">
    <w:name w:val="footer"/>
    <w:basedOn w:val="a1"/>
    <w:link w:val="afff7"/>
    <w:uiPriority w:val="99"/>
    <w:semiHidden/>
    <w:qFormat/>
    <w:pPr>
      <w:tabs>
        <w:tab w:val="center" w:pos="4680"/>
        <w:tab w:val="right" w:pos="9360"/>
      </w:tabs>
      <w:ind w:right="634" w:firstLine="0"/>
      <w:jc w:val="right"/>
    </w:pPr>
  </w:style>
  <w:style w:type="paragraph" w:styleId="a">
    <w:name w:val="List Number"/>
    <w:basedOn w:val="a1"/>
    <w:uiPriority w:val="99"/>
    <w:semiHidden/>
    <w:unhideWhenUsed/>
    <w:pPr>
      <w:numPr>
        <w:numId w:val="9"/>
      </w:numPr>
      <w:contextualSpacing/>
    </w:pPr>
  </w:style>
  <w:style w:type="paragraph" w:styleId="2">
    <w:name w:val="List Number 2"/>
    <w:basedOn w:val="a1"/>
    <w:uiPriority w:val="99"/>
    <w:semiHidden/>
    <w:unhideWhenUsed/>
    <w:qFormat/>
    <w:pPr>
      <w:numPr>
        <w:numId w:val="10"/>
      </w:numPr>
      <w:contextualSpacing/>
    </w:pPr>
  </w:style>
  <w:style w:type="paragraph" w:styleId="afff8">
    <w:name w:val="List"/>
    <w:basedOn w:val="a1"/>
    <w:uiPriority w:val="99"/>
    <w:semiHidden/>
    <w:unhideWhenUsed/>
    <w:pPr>
      <w:ind w:left="360" w:hanging="360"/>
      <w:contextualSpacing/>
    </w:pPr>
  </w:style>
  <w:style w:type="paragraph" w:styleId="afff9">
    <w:name w:val="Normal (Web)"/>
    <w:basedOn w:val="a1"/>
    <w:uiPriority w:val="99"/>
    <w:unhideWhenUsed/>
  </w:style>
  <w:style w:type="paragraph" w:styleId="37">
    <w:name w:val="Body Text 3"/>
    <w:basedOn w:val="a1"/>
    <w:link w:val="38"/>
    <w:uiPriority w:val="99"/>
    <w:semiHidden/>
    <w:unhideWhenUsed/>
    <w:pPr>
      <w:spacing w:after="120"/>
    </w:pPr>
    <w:rPr>
      <w:sz w:val="16"/>
      <w:szCs w:val="16"/>
    </w:rPr>
  </w:style>
  <w:style w:type="paragraph" w:styleId="2a">
    <w:name w:val="Body Text Indent 2"/>
    <w:basedOn w:val="a1"/>
    <w:link w:val="2b"/>
    <w:uiPriority w:val="99"/>
    <w:semiHidden/>
    <w:unhideWhenUsed/>
    <w:qFormat/>
    <w:pPr>
      <w:spacing w:after="120" w:line="480" w:lineRule="auto"/>
      <w:ind w:left="360"/>
    </w:pPr>
  </w:style>
  <w:style w:type="paragraph" w:styleId="afffa">
    <w:name w:val="Subtitle"/>
    <w:basedOn w:val="a1"/>
    <w:next w:val="a1"/>
    <w:link w:val="afffb"/>
    <w:uiPriority w:val="11"/>
    <w:semiHidden/>
    <w:qFormat/>
    <w:pPr>
      <w:spacing w:after="160"/>
    </w:pPr>
    <w:rPr>
      <w:rFonts w:eastAsiaTheme="minorEastAsia"/>
      <w:color w:val="595959" w:themeColor="text1" w:themeTint="A6"/>
      <w:spacing w:val="15"/>
      <w:sz w:val="22"/>
      <w:szCs w:val="22"/>
    </w:rPr>
  </w:style>
  <w:style w:type="paragraph" w:styleId="afffc">
    <w:name w:val="Signature"/>
    <w:basedOn w:val="a1"/>
    <w:link w:val="afffd"/>
    <w:uiPriority w:val="99"/>
    <w:semiHidden/>
    <w:unhideWhenUsed/>
    <w:qFormat/>
    <w:pPr>
      <w:ind w:left="4320"/>
    </w:pPr>
  </w:style>
  <w:style w:type="paragraph" w:styleId="afffe">
    <w:name w:val="Salutation"/>
    <w:basedOn w:val="a1"/>
    <w:next w:val="a1"/>
    <w:link w:val="affff"/>
    <w:uiPriority w:val="99"/>
    <w:semiHidden/>
    <w:unhideWhenUsed/>
  </w:style>
  <w:style w:type="paragraph" w:styleId="2c">
    <w:name w:val="List Continue 2"/>
    <w:basedOn w:val="a1"/>
    <w:uiPriority w:val="9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qFormat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qFormat/>
    <w:pPr>
      <w:spacing w:after="120"/>
      <w:ind w:left="1800"/>
      <w:contextualSpacing/>
    </w:pPr>
  </w:style>
  <w:style w:type="paragraph" w:styleId="2d">
    <w:name w:val="List 2"/>
    <w:basedOn w:val="a1"/>
    <w:uiPriority w:val="99"/>
    <w:semiHidden/>
    <w:unhideWhenUsed/>
    <w:qFormat/>
    <w:pPr>
      <w:ind w:left="720" w:hanging="360"/>
      <w:contextualSpacing/>
    </w:pPr>
  </w:style>
  <w:style w:type="paragraph" w:styleId="3a">
    <w:name w:val="List 3"/>
    <w:basedOn w:val="a1"/>
    <w:uiPriority w:val="99"/>
    <w:semiHidden/>
    <w:unhideWhenUsed/>
    <w:qFormat/>
    <w:pPr>
      <w:ind w:left="1080" w:hanging="360"/>
      <w:contextualSpacing/>
    </w:pPr>
  </w:style>
  <w:style w:type="paragraph" w:styleId="46">
    <w:name w:val="List 4"/>
    <w:basedOn w:val="a1"/>
    <w:uiPriority w:val="99"/>
    <w:semiHidden/>
    <w:unhideWhenUsed/>
    <w:qFormat/>
    <w:pPr>
      <w:ind w:left="1440" w:hanging="360"/>
      <w:contextualSpacing/>
    </w:pPr>
  </w:style>
  <w:style w:type="paragraph" w:styleId="HTML9">
    <w:name w:val="HTML Preformatted"/>
    <w:basedOn w:val="a1"/>
    <w:link w:val="HTMLa"/>
    <w:uiPriority w:val="99"/>
    <w:semiHidden/>
    <w:unhideWhenUsed/>
    <w:qFormat/>
    <w:rPr>
      <w:rFonts w:ascii="Consolas" w:hAnsi="Consolas"/>
      <w:sz w:val="20"/>
      <w:szCs w:val="20"/>
    </w:rPr>
  </w:style>
  <w:style w:type="paragraph" w:styleId="affff0">
    <w:name w:val="Block Text"/>
    <w:basedOn w:val="a1"/>
    <w:uiPriority w:val="99"/>
    <w:semiHidden/>
    <w:unhideWhenUsed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rFonts w:eastAsiaTheme="minorEastAsia"/>
      <w:i/>
      <w:iCs/>
      <w:color w:val="A5300F" w:themeColor="accent1"/>
    </w:rPr>
  </w:style>
  <w:style w:type="paragraph" w:styleId="affff1">
    <w:name w:val="Message Header"/>
    <w:basedOn w:val="a1"/>
    <w:link w:val="affff2"/>
    <w:uiPriority w:val="99"/>
    <w:semiHidden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</w:rPr>
  </w:style>
  <w:style w:type="paragraph" w:styleId="affff3">
    <w:name w:val="E-mail Signature"/>
    <w:basedOn w:val="a1"/>
    <w:link w:val="affff4"/>
    <w:uiPriority w:val="99"/>
    <w:semiHidden/>
    <w:unhideWhenUsed/>
  </w:style>
  <w:style w:type="table" w:styleId="2e">
    <w:name w:val="Table Colorful 2"/>
    <w:basedOn w:val="a3"/>
    <w:uiPriority w:val="99"/>
    <w:semiHidden/>
    <w:unhideWhenUsed/>
    <w:qFormat/>
    <w:pPr>
      <w:ind w:firstLine="3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f">
    <w:name w:val="Table Grid 2"/>
    <w:basedOn w:val="a3"/>
    <w:uiPriority w:val="99"/>
    <w:semiHidden/>
    <w:unhideWhenUsed/>
    <w:pPr>
      <w:ind w:firstLine="3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">
    <w:name w:val="Table Subtle 1"/>
    <w:basedOn w:val="a3"/>
    <w:uiPriority w:val="99"/>
    <w:semiHidden/>
    <w:unhideWhenUsed/>
    <w:qFormat/>
    <w:pPr>
      <w:ind w:firstLine="3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affff5">
    <w:name w:val="Table Theme"/>
    <w:basedOn w:val="a3"/>
    <w:uiPriority w:val="99"/>
    <w:semiHidden/>
    <w:unhideWhenUsed/>
    <w:pPr>
      <w:ind w:firstLine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3"/>
    <w:uiPriority w:val="99"/>
    <w:semiHidden/>
    <w:unhideWhenUsed/>
    <w:qFormat/>
    <w:pPr>
      <w:ind w:firstLine="3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63">
    <w:name w:val="Table Grid 6"/>
    <w:basedOn w:val="a3"/>
    <w:uiPriority w:val="99"/>
    <w:semiHidden/>
    <w:unhideWhenUsed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14">
    <w:name w:val="Table Simple 1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15">
    <w:name w:val="Table Grid 1"/>
    <w:basedOn w:val="a3"/>
    <w:uiPriority w:val="99"/>
    <w:semiHidden/>
    <w:unhideWhenUsed/>
    <w:qFormat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2f0">
    <w:name w:val="Table 3D effects 2"/>
    <w:basedOn w:val="a3"/>
    <w:uiPriority w:val="99"/>
    <w:semiHidden/>
    <w:unhideWhenUsed/>
    <w:pPr>
      <w:ind w:firstLine="3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5">
    <w:name w:val="Table List 5"/>
    <w:basedOn w:val="a3"/>
    <w:uiPriority w:val="99"/>
    <w:semiHidden/>
    <w:unhideWhenUsed/>
    <w:qFormat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7">
    <w:name w:val="Table Classic 4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affff6">
    <w:name w:val="Table Grid"/>
    <w:basedOn w:val="a3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Classic 1"/>
    <w:basedOn w:val="a3"/>
    <w:uiPriority w:val="99"/>
    <w:semiHidden/>
    <w:unhideWhenUsed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57">
    <w:name w:val="Table Grid 5"/>
    <w:basedOn w:val="a3"/>
    <w:uiPriority w:val="99"/>
    <w:semiHidden/>
    <w:unhideWhenUsed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3b">
    <w:name w:val="Table 3D effects 3"/>
    <w:basedOn w:val="a3"/>
    <w:uiPriority w:val="99"/>
    <w:semiHidden/>
    <w:unhideWhenUsed/>
    <w:pPr>
      <w:ind w:firstLine="3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Columns 3"/>
    <w:basedOn w:val="a3"/>
    <w:uiPriority w:val="99"/>
    <w:semiHidden/>
    <w:unhideWhenUsed/>
    <w:qFormat/>
    <w:pPr>
      <w:ind w:firstLine="360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8">
    <w:name w:val="Table Columns 4"/>
    <w:basedOn w:val="a3"/>
    <w:uiPriority w:val="99"/>
    <w:semiHidden/>
    <w:unhideWhenUsed/>
    <w:qFormat/>
    <w:pPr>
      <w:ind w:firstLine="360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d">
    <w:name w:val="Table Classic 3"/>
    <w:basedOn w:val="a3"/>
    <w:uiPriority w:val="99"/>
    <w:semiHidden/>
    <w:unhideWhenUsed/>
    <w:pPr>
      <w:ind w:firstLine="3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affff7">
    <w:name w:val="Table Professional"/>
    <w:basedOn w:val="a3"/>
    <w:uiPriority w:val="99"/>
    <w:semiHidden/>
    <w:unhideWhenUsed/>
    <w:qFormat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f8">
    <w:name w:val="Table Elegant"/>
    <w:basedOn w:val="a3"/>
    <w:uiPriority w:val="99"/>
    <w:semiHidden/>
    <w:unhideWhenUsed/>
    <w:qFormat/>
    <w:pPr>
      <w:ind w:firstLine="3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7">
    <w:name w:val="Table Colorful 1"/>
    <w:basedOn w:val="a3"/>
    <w:uiPriority w:val="99"/>
    <w:semiHidden/>
    <w:unhideWhenUsed/>
    <w:pPr>
      <w:ind w:firstLine="3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-30">
    <w:name w:val="Table List 3"/>
    <w:basedOn w:val="a3"/>
    <w:uiPriority w:val="99"/>
    <w:semiHidden/>
    <w:unhideWhenUsed/>
    <w:pPr>
      <w:ind w:firstLine="3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-2">
    <w:name w:val="Table Web 2"/>
    <w:basedOn w:val="a3"/>
    <w:uiPriority w:val="99"/>
    <w:semiHidden/>
    <w:unhideWhenUsed/>
    <w:qFormat/>
    <w:pPr>
      <w:ind w:firstLine="3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-7">
    <w:name w:val="Table List 7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affff9">
    <w:name w:val="Table Contemporary"/>
    <w:basedOn w:val="a3"/>
    <w:uiPriority w:val="99"/>
    <w:semiHidden/>
    <w:unhideWhenUsed/>
    <w:pPr>
      <w:ind w:firstLine="360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-6">
    <w:name w:val="Table List 6"/>
    <w:basedOn w:val="a3"/>
    <w:uiPriority w:val="99"/>
    <w:semiHidden/>
    <w:unhideWhenUsed/>
    <w:qFormat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</w:style>
  <w:style w:type="table" w:styleId="49">
    <w:name w:val="Table Grid 4"/>
    <w:basedOn w:val="a3"/>
    <w:uiPriority w:val="99"/>
    <w:semiHidden/>
    <w:unhideWhenUsed/>
    <w:qFormat/>
    <w:pPr>
      <w:ind w:firstLine="3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8">
    <w:name w:val="Table Columns 1"/>
    <w:basedOn w:val="a3"/>
    <w:uiPriority w:val="99"/>
    <w:semiHidden/>
    <w:unhideWhenUsed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8">
    <w:name w:val="Table List 8"/>
    <w:basedOn w:val="a3"/>
    <w:uiPriority w:val="99"/>
    <w:semiHidden/>
    <w:unhideWhenUsed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</w:style>
  <w:style w:type="table" w:styleId="3e">
    <w:name w:val="Table Grid 3"/>
    <w:basedOn w:val="a3"/>
    <w:uiPriority w:val="99"/>
    <w:semiHidden/>
    <w:unhideWhenUsed/>
    <w:pPr>
      <w:ind w:firstLine="3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1">
    <w:name w:val="Table Subtle 2"/>
    <w:basedOn w:val="a3"/>
    <w:uiPriority w:val="99"/>
    <w:semiHidden/>
    <w:unhideWhenUsed/>
    <w:qFormat/>
    <w:pPr>
      <w:ind w:firstLine="3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4">
    <w:name w:val="Table List 4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-1">
    <w:name w:val="Table List 1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10">
    <w:name w:val="Table Web 1"/>
    <w:basedOn w:val="a3"/>
    <w:uiPriority w:val="99"/>
    <w:semiHidden/>
    <w:unhideWhenUsed/>
    <w:pPr>
      <w:ind w:firstLine="3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">
    <w:name w:val="Table Colorful 3"/>
    <w:basedOn w:val="a3"/>
    <w:uiPriority w:val="99"/>
    <w:semiHidden/>
    <w:unhideWhenUsed/>
    <w:qFormat/>
    <w:pPr>
      <w:ind w:firstLine="3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58">
    <w:name w:val="Table Columns 5"/>
    <w:basedOn w:val="a3"/>
    <w:uiPriority w:val="99"/>
    <w:semiHidden/>
    <w:unhideWhenUsed/>
    <w:qFormat/>
    <w:pPr>
      <w:ind w:firstLine="360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f2">
    <w:name w:val="Table Classic 2"/>
    <w:basedOn w:val="a3"/>
    <w:uiPriority w:val="99"/>
    <w:semiHidden/>
    <w:unhideWhenUsed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73">
    <w:name w:val="Table Grid 7"/>
    <w:basedOn w:val="a3"/>
    <w:uiPriority w:val="99"/>
    <w:semiHidden/>
    <w:unhideWhenUsed/>
    <w:qFormat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19">
    <w:name w:val="Table 3D effects 1"/>
    <w:basedOn w:val="a3"/>
    <w:uiPriority w:val="99"/>
    <w:semiHidden/>
    <w:unhideWhenUsed/>
    <w:qFormat/>
    <w:pPr>
      <w:ind w:firstLine="3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f3">
    <w:name w:val="Table Columns 2"/>
    <w:basedOn w:val="a3"/>
    <w:uiPriority w:val="99"/>
    <w:semiHidden/>
    <w:unhideWhenUsed/>
    <w:qFormat/>
    <w:pPr>
      <w:ind w:firstLine="3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4">
    <w:name w:val="Table Simple 2"/>
    <w:basedOn w:val="a3"/>
    <w:uiPriority w:val="99"/>
    <w:semiHidden/>
    <w:unhideWhenUsed/>
    <w:qFormat/>
    <w:pPr>
      <w:ind w:firstLine="3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f0">
    <w:name w:val="Table Simple 3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83">
    <w:name w:val="Table Grid 8"/>
    <w:basedOn w:val="a3"/>
    <w:uiPriority w:val="99"/>
    <w:semiHidden/>
    <w:unhideWhenUsed/>
    <w:qFormat/>
    <w:pPr>
      <w:ind w:firstLine="3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-20">
    <w:name w:val="Table List 2"/>
    <w:basedOn w:val="a3"/>
    <w:uiPriority w:val="99"/>
    <w:semiHidden/>
    <w:unhideWhenUsed/>
    <w:pPr>
      <w:ind w:firstLine="360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character" w:customStyle="1" w:styleId="aff2">
    <w:name w:val="Верхний колонтитул Знак"/>
    <w:basedOn w:val="a2"/>
    <w:link w:val="aff1"/>
    <w:uiPriority w:val="99"/>
    <w:semiHidden/>
    <w:qFormat/>
    <w:rPr>
      <w:rFonts w:ascii="Times New Roman" w:hAnsi="Times New Roman" w:cs="Times New Roman"/>
    </w:rPr>
  </w:style>
  <w:style w:type="character" w:customStyle="1" w:styleId="afff7">
    <w:name w:val="Нижний колонтитул Знак"/>
    <w:basedOn w:val="a2"/>
    <w:link w:val="afff6"/>
    <w:uiPriority w:val="99"/>
    <w:semiHidden/>
    <w:qFormat/>
    <w:rPr>
      <w:rFonts w:ascii="Times New Roman" w:hAnsi="Times New Roman" w:cs="Times New Roman"/>
    </w:rPr>
  </w:style>
  <w:style w:type="character" w:styleId="affffa">
    <w:name w:val="Placeholder Text"/>
    <w:basedOn w:val="a2"/>
    <w:uiPriority w:val="99"/>
    <w:semiHidden/>
    <w:qFormat/>
    <w:rPr>
      <w:rFonts w:ascii="Times New Roman" w:hAnsi="Times New Roman" w:cs="Times New Roman"/>
      <w:color w:val="808080"/>
    </w:rPr>
  </w:style>
  <w:style w:type="character" w:customStyle="1" w:styleId="afff5">
    <w:name w:val="Название Знак"/>
    <w:basedOn w:val="a2"/>
    <w:link w:val="afff4"/>
    <w:uiPriority w:val="10"/>
    <w:qFormat/>
    <w:rPr>
      <w:rFonts w:ascii="Times New Roman" w:hAnsi="Times New Roman" w:cs="Times New Roman"/>
      <w:caps/>
      <w:color w:val="FFFFFF" w:themeColor="background1"/>
      <w:sz w:val="100"/>
      <w:szCs w:val="110"/>
    </w:rPr>
  </w:style>
  <w:style w:type="character" w:customStyle="1" w:styleId="10">
    <w:name w:val="Заголовок 1 Знак"/>
    <w:basedOn w:val="a2"/>
    <w:link w:val="1"/>
    <w:uiPriority w:val="9"/>
    <w:qFormat/>
    <w:rPr>
      <w:rFonts w:ascii="Times New Roman" w:hAnsi="Times New Roman" w:cs="Times New Roman"/>
      <w:b/>
      <w:caps/>
      <w:sz w:val="144"/>
      <w:szCs w:val="96"/>
    </w:rPr>
  </w:style>
  <w:style w:type="character" w:customStyle="1" w:styleId="22">
    <w:name w:val="Заголовок 2 Знак"/>
    <w:basedOn w:val="a2"/>
    <w:link w:val="21"/>
    <w:uiPriority w:val="9"/>
    <w:rPr>
      <w:rFonts w:ascii="Times New Roman" w:hAnsi="Times New Roman" w:cs="Times New Roman"/>
      <w:caps/>
      <w:sz w:val="52"/>
      <w:szCs w:val="96"/>
    </w:rPr>
  </w:style>
  <w:style w:type="paragraph" w:customStyle="1" w:styleId="affffb">
    <w:name w:val="Верхний колонтитул справа"/>
    <w:basedOn w:val="a1"/>
    <w:uiPriority w:val="11"/>
    <w:qFormat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eastAsiaTheme="minorEastAsia"/>
      <w:caps/>
      <w:sz w:val="21"/>
      <w:szCs w:val="21"/>
      <w:lang w:eastAsia="ja-JP"/>
    </w:rPr>
  </w:style>
  <w:style w:type="paragraph" w:customStyle="1" w:styleId="affffc">
    <w:name w:val="Верхний колонтитул слева"/>
    <w:basedOn w:val="a1"/>
    <w:uiPriority w:val="11"/>
    <w:qFormat/>
    <w:pPr>
      <w:ind w:firstLine="0"/>
      <w:jc w:val="center"/>
    </w:pPr>
  </w:style>
  <w:style w:type="paragraph" w:customStyle="1" w:styleId="affffd">
    <w:name w:val="Ключевая фраза"/>
    <w:basedOn w:val="a1"/>
    <w:uiPriority w:val="11"/>
    <w:qFormat/>
    <w:pPr>
      <w:ind w:firstLine="0"/>
      <w:jc w:val="center"/>
    </w:pPr>
    <w:rPr>
      <w:bCs/>
      <w:caps/>
      <w:color w:val="262626" w:themeColor="text1" w:themeTint="D9"/>
      <w:spacing w:val="28"/>
      <w:sz w:val="32"/>
      <w:szCs w:val="46"/>
    </w:rPr>
  </w:style>
  <w:style w:type="character" w:customStyle="1" w:styleId="32">
    <w:name w:val="Заголовок 3 Знак"/>
    <w:basedOn w:val="a2"/>
    <w:link w:val="31"/>
    <w:uiPriority w:val="9"/>
    <w:qFormat/>
    <w:rPr>
      <w:rFonts w:ascii="Times New Roman" w:hAnsi="Times New Roman" w:cs="Times New Roman"/>
      <w:b/>
      <w:caps/>
      <w:sz w:val="144"/>
      <w:szCs w:val="96"/>
    </w:rPr>
  </w:style>
  <w:style w:type="character" w:customStyle="1" w:styleId="42">
    <w:name w:val="Заголовок 4 Знак"/>
    <w:basedOn w:val="a2"/>
    <w:link w:val="41"/>
    <w:uiPriority w:val="9"/>
    <w:rPr>
      <w:rFonts w:ascii="Times New Roman" w:hAnsi="Times New Roman" w:cs="Times New Roman"/>
      <w:i/>
      <w:caps/>
      <w:color w:val="FFFFFF" w:themeColor="background1"/>
      <w:sz w:val="56"/>
      <w:szCs w:val="44"/>
    </w:rPr>
  </w:style>
  <w:style w:type="paragraph" w:styleId="2f5">
    <w:name w:val="Quote"/>
    <w:basedOn w:val="a1"/>
    <w:next w:val="a1"/>
    <w:link w:val="2f6"/>
    <w:uiPriority w:val="29"/>
    <w:qFormat/>
    <w:pPr>
      <w:ind w:firstLine="0"/>
      <w:jc w:val="center"/>
    </w:pPr>
    <w:rPr>
      <w:b/>
      <w:i/>
      <w:color w:val="000F64" w:themeColor="accent2"/>
      <w:sz w:val="36"/>
    </w:rPr>
  </w:style>
  <w:style w:type="character" w:customStyle="1" w:styleId="2f6">
    <w:name w:val="Цитата 2 Знак"/>
    <w:basedOn w:val="a2"/>
    <w:link w:val="2f5"/>
    <w:uiPriority w:val="29"/>
    <w:qFormat/>
    <w:rPr>
      <w:rFonts w:ascii="Times New Roman" w:hAnsi="Times New Roman" w:cs="Times New Roman"/>
      <w:b/>
      <w:i/>
      <w:color w:val="000F64" w:themeColor="accent2"/>
      <w:sz w:val="36"/>
    </w:rPr>
  </w:style>
  <w:style w:type="character" w:customStyle="1" w:styleId="52">
    <w:name w:val="Заголовок 5 Знак"/>
    <w:basedOn w:val="a2"/>
    <w:link w:val="51"/>
    <w:uiPriority w:val="9"/>
    <w:rPr>
      <w:rFonts w:ascii="Times New Roman" w:hAnsi="Times New Roman" w:cs="Times New Roman"/>
      <w:b/>
      <w:bCs/>
      <w:i/>
      <w:caps/>
      <w:color w:val="FFFFFF" w:themeColor="background1"/>
      <w:sz w:val="150"/>
      <w:szCs w:val="96"/>
    </w:rPr>
  </w:style>
  <w:style w:type="character" w:customStyle="1" w:styleId="60">
    <w:name w:val="Заголовок 6 Знак"/>
    <w:basedOn w:val="a2"/>
    <w:link w:val="6"/>
    <w:uiPriority w:val="9"/>
    <w:qFormat/>
    <w:rPr>
      <w:rFonts w:ascii="Times New Roman" w:hAnsi="Times New Roman" w:cs="Times New Roman"/>
      <w:caps/>
      <w:color w:val="FFFFFF" w:themeColor="background1"/>
      <w:sz w:val="44"/>
      <w:szCs w:val="36"/>
    </w:rPr>
  </w:style>
  <w:style w:type="character" w:customStyle="1" w:styleId="70">
    <w:name w:val="Заголовок 7 Знак"/>
    <w:basedOn w:val="a2"/>
    <w:link w:val="7"/>
    <w:uiPriority w:val="9"/>
    <w:qFormat/>
    <w:rPr>
      <w:rFonts w:ascii="Times New Roman" w:hAnsi="Times New Roman" w:cs="Times New Roman"/>
      <w:b/>
      <w:bCs/>
      <w:caps/>
      <w:color w:val="000000" w:themeColor="text1"/>
      <w:sz w:val="96"/>
      <w:szCs w:val="96"/>
    </w:rPr>
  </w:style>
  <w:style w:type="character" w:customStyle="1" w:styleId="80">
    <w:name w:val="Заголовок 8 Знак"/>
    <w:basedOn w:val="a2"/>
    <w:link w:val="8"/>
    <w:uiPriority w:val="9"/>
    <w:rPr>
      <w:rFonts w:ascii="Times New Roman" w:hAnsi="Times New Roman" w:cs="Times New Roman"/>
      <w:i/>
      <w:caps/>
      <w:color w:val="7B230B" w:themeColor="accent1" w:themeShade="BF"/>
      <w:sz w:val="56"/>
      <w:szCs w:val="36"/>
    </w:rPr>
  </w:style>
  <w:style w:type="paragraph" w:customStyle="1" w:styleId="affffe">
    <w:name w:val="Изображения"/>
    <w:basedOn w:val="a1"/>
    <w:uiPriority w:val="11"/>
    <w:qFormat/>
    <w:pPr>
      <w:ind w:firstLine="0"/>
    </w:pPr>
    <w:rPr>
      <w:sz w:val="22"/>
      <w:szCs w:val="22"/>
    </w:rPr>
  </w:style>
  <w:style w:type="character" w:customStyle="1" w:styleId="afffb">
    <w:name w:val="Подзаголовок Знак"/>
    <w:basedOn w:val="a2"/>
    <w:link w:val="afffa"/>
    <w:uiPriority w:val="11"/>
    <w:semiHidden/>
    <w:qFormat/>
    <w:rPr>
      <w:rFonts w:ascii="Times New Roman" w:eastAsiaTheme="minorEastAsia" w:hAnsi="Times New Roman" w:cs="Times New Roman"/>
      <w:color w:val="595959" w:themeColor="text1" w:themeTint="A6"/>
      <w:spacing w:val="15"/>
      <w:sz w:val="22"/>
      <w:szCs w:val="22"/>
    </w:rPr>
  </w:style>
  <w:style w:type="paragraph" w:customStyle="1" w:styleId="afffff">
    <w:name w:val="Навигация"/>
    <w:basedOn w:val="a1"/>
    <w:uiPriority w:val="11"/>
    <w:qFormat/>
    <w:pPr>
      <w:jc w:val="center"/>
    </w:pPr>
    <w:rPr>
      <w:b/>
      <w:caps/>
      <w:color w:val="FFFFFF" w:themeColor="background1"/>
      <w:sz w:val="18"/>
    </w:rPr>
  </w:style>
  <w:style w:type="character" w:customStyle="1" w:styleId="90">
    <w:name w:val="Заголовок 9 Знак"/>
    <w:basedOn w:val="a2"/>
    <w:link w:val="9"/>
    <w:uiPriority w:val="9"/>
    <w:qFormat/>
    <w:rPr>
      <w:rFonts w:ascii="Times New Roman" w:eastAsiaTheme="majorEastAsia" w:hAnsi="Times New Roman" w:cs="Times New Roman"/>
      <w:iCs/>
      <w:caps/>
      <w:sz w:val="144"/>
      <w:szCs w:val="21"/>
    </w:rPr>
  </w:style>
  <w:style w:type="paragraph" w:customStyle="1" w:styleId="100">
    <w:name w:val="Заголовок 10"/>
    <w:basedOn w:val="a1"/>
    <w:next w:val="a1"/>
    <w:link w:val="101"/>
    <w:uiPriority w:val="10"/>
    <w:qFormat/>
    <w:pPr>
      <w:ind w:firstLine="0"/>
      <w:jc w:val="center"/>
    </w:pPr>
    <w:rPr>
      <w:caps/>
      <w:sz w:val="52"/>
    </w:rPr>
  </w:style>
  <w:style w:type="paragraph" w:customStyle="1" w:styleId="110">
    <w:name w:val="Заголовок 11"/>
    <w:basedOn w:val="a1"/>
    <w:link w:val="111"/>
    <w:uiPriority w:val="10"/>
    <w:qFormat/>
    <w:pPr>
      <w:ind w:firstLine="0"/>
    </w:pPr>
    <w:rPr>
      <w:b/>
      <w:i/>
      <w:caps/>
      <w:sz w:val="96"/>
    </w:rPr>
  </w:style>
  <w:style w:type="character" w:customStyle="1" w:styleId="101">
    <w:name w:val="Заголовок 10 (знак)"/>
    <w:basedOn w:val="a2"/>
    <w:link w:val="100"/>
    <w:uiPriority w:val="10"/>
    <w:qFormat/>
    <w:rPr>
      <w:rFonts w:ascii="Times New Roman" w:hAnsi="Times New Roman" w:cs="Times New Roman"/>
      <w:caps/>
      <w:sz w:val="52"/>
    </w:rPr>
  </w:style>
  <w:style w:type="paragraph" w:customStyle="1" w:styleId="120">
    <w:name w:val="Заголовок 12"/>
    <w:basedOn w:val="a1"/>
    <w:next w:val="a1"/>
    <w:link w:val="121"/>
    <w:uiPriority w:val="10"/>
    <w:qFormat/>
    <w:pPr>
      <w:ind w:firstLine="0"/>
    </w:pPr>
    <w:rPr>
      <w:i/>
      <w:caps/>
      <w:color w:val="7B230B" w:themeColor="accent1" w:themeShade="BF"/>
      <w:sz w:val="96"/>
    </w:rPr>
  </w:style>
  <w:style w:type="character" w:customStyle="1" w:styleId="111">
    <w:name w:val="Заголовок 11 (знак)"/>
    <w:basedOn w:val="a2"/>
    <w:link w:val="110"/>
    <w:uiPriority w:val="10"/>
    <w:qFormat/>
    <w:rPr>
      <w:rFonts w:ascii="Times New Roman" w:hAnsi="Times New Roman" w:cs="Times New Roman"/>
      <w:b/>
      <w:i/>
      <w:caps/>
      <w:sz w:val="96"/>
    </w:rPr>
  </w:style>
  <w:style w:type="paragraph" w:customStyle="1" w:styleId="afffff0">
    <w:name w:val="Заголовок мелкий"/>
    <w:basedOn w:val="a1"/>
    <w:next w:val="a1"/>
    <w:link w:val="afffff1"/>
    <w:uiPriority w:val="10"/>
    <w:qFormat/>
    <w:pPr>
      <w:ind w:firstLine="0"/>
      <w:jc w:val="center"/>
    </w:pPr>
    <w:rPr>
      <w:caps/>
      <w:sz w:val="60"/>
    </w:rPr>
  </w:style>
  <w:style w:type="character" w:customStyle="1" w:styleId="121">
    <w:name w:val="Заголовок 12 (знак)"/>
    <w:basedOn w:val="a2"/>
    <w:link w:val="120"/>
    <w:uiPriority w:val="10"/>
    <w:qFormat/>
    <w:rPr>
      <w:rFonts w:ascii="Times New Roman" w:hAnsi="Times New Roman" w:cs="Times New Roman"/>
      <w:i/>
      <w:caps/>
      <w:color w:val="7B230B" w:themeColor="accent1" w:themeShade="BF"/>
      <w:sz w:val="96"/>
    </w:rPr>
  </w:style>
  <w:style w:type="character" w:customStyle="1" w:styleId="afffff1">
    <w:name w:val="Заголовок мелкий (знак)"/>
    <w:basedOn w:val="a2"/>
    <w:link w:val="afffff0"/>
    <w:uiPriority w:val="10"/>
    <w:qFormat/>
    <w:rPr>
      <w:rFonts w:ascii="Times New Roman" w:hAnsi="Times New Roman" w:cs="Times New Roman"/>
      <w:caps/>
      <w:sz w:val="60"/>
    </w:rPr>
  </w:style>
  <w:style w:type="paragraph" w:customStyle="1" w:styleId="afffff2">
    <w:name w:val="Обычный — светлое оформление"/>
    <w:basedOn w:val="a1"/>
    <w:link w:val="afffff3"/>
    <w:qFormat/>
    <w:rPr>
      <w:color w:val="FFFFFF" w:themeColor="background1"/>
    </w:rPr>
  </w:style>
  <w:style w:type="character" w:customStyle="1" w:styleId="afffff3">
    <w:name w:val="Обычный — светлое оформление (знак)"/>
    <w:basedOn w:val="a2"/>
    <w:link w:val="afffff2"/>
    <w:qFormat/>
    <w:rPr>
      <w:rFonts w:ascii="Times New Roman" w:hAnsi="Times New Roman" w:cs="Times New Roman"/>
      <w:color w:val="FFFFFF" w:themeColor="background1"/>
    </w:rPr>
  </w:style>
  <w:style w:type="character" w:customStyle="1" w:styleId="1a">
    <w:name w:val="Упомянуть1"/>
    <w:basedOn w:val="a2"/>
    <w:uiPriority w:val="99"/>
    <w:semiHidden/>
    <w:unhideWhenUsed/>
    <w:qFormat/>
    <w:rPr>
      <w:rFonts w:ascii="Times New Roman" w:hAnsi="Times New Roman" w:cs="Times New Roman"/>
      <w:color w:val="2B579A"/>
      <w:shd w:val="clear" w:color="auto" w:fill="E1DFDD"/>
    </w:rPr>
  </w:style>
  <w:style w:type="character" w:customStyle="1" w:styleId="HTML8">
    <w:name w:val="Адрес HTML Знак"/>
    <w:basedOn w:val="a2"/>
    <w:link w:val="HTML7"/>
    <w:uiPriority w:val="99"/>
    <w:semiHidden/>
    <w:qFormat/>
    <w:rPr>
      <w:rFonts w:ascii="Times New Roman" w:hAnsi="Times New Roman" w:cs="Times New Roman"/>
      <w:i/>
      <w:iCs/>
    </w:rPr>
  </w:style>
  <w:style w:type="character" w:customStyle="1" w:styleId="HTMLa">
    <w:name w:val="Стандартный HTML Знак"/>
    <w:basedOn w:val="a2"/>
    <w:link w:val="HTML9"/>
    <w:uiPriority w:val="99"/>
    <w:semiHidden/>
    <w:qFormat/>
    <w:rPr>
      <w:rFonts w:ascii="Consolas" w:hAnsi="Consolas" w:cs="Times New Roman"/>
      <w:sz w:val="20"/>
      <w:szCs w:val="20"/>
    </w:rPr>
  </w:style>
  <w:style w:type="paragraph" w:customStyle="1" w:styleId="1b">
    <w:name w:val="Заголовок оглавления1"/>
    <w:basedOn w:val="1"/>
    <w:next w:val="a1"/>
    <w:uiPriority w:val="39"/>
    <w:semiHidden/>
    <w:unhideWhenUsed/>
    <w:qFormat/>
    <w:pPr>
      <w:keepNext/>
      <w:keepLines/>
      <w:spacing w:before="240"/>
      <w:ind w:firstLine="360"/>
      <w:outlineLvl w:val="9"/>
    </w:pPr>
    <w:rPr>
      <w:rFonts w:eastAsiaTheme="majorEastAsia"/>
      <w:b w:val="0"/>
      <w:caps w:val="0"/>
      <w:color w:val="7B230B" w:themeColor="accent1" w:themeShade="BF"/>
      <w:sz w:val="32"/>
      <w:szCs w:val="32"/>
    </w:rPr>
  </w:style>
  <w:style w:type="character" w:customStyle="1" w:styleId="1c">
    <w:name w:val="Слабая ссылка1"/>
    <w:basedOn w:val="a2"/>
    <w:uiPriority w:val="31"/>
    <w:semiHidden/>
    <w:qFormat/>
    <w:rPr>
      <w:rFonts w:ascii="Times New Roman" w:hAnsi="Times New Roman" w:cs="Times New Roman"/>
      <w:smallCaps/>
      <w:color w:val="595959" w:themeColor="text1" w:themeTint="A6"/>
    </w:rPr>
  </w:style>
  <w:style w:type="character" w:customStyle="1" w:styleId="1d">
    <w:name w:val="Слабое выделение1"/>
    <w:basedOn w:val="a2"/>
    <w:uiPriority w:val="19"/>
    <w:semiHidden/>
    <w:qFormat/>
    <w:rPr>
      <w:rFonts w:ascii="Times New Roman" w:hAnsi="Times New Roman" w:cs="Times New Roman"/>
      <w:i/>
      <w:iCs/>
      <w:color w:val="404040" w:themeColor="text1" w:themeTint="BF"/>
    </w:rPr>
  </w:style>
  <w:style w:type="table" w:styleId="1e">
    <w:name w:val="Medium List 1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1-2">
    <w:name w:val="Medium List 1 Accent 2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6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shd w:val="clear" w:color="auto" w:fill="99A8FF" w:themeFill="accent2" w:themeFillTint="3F"/>
      </w:tcPr>
    </w:tblStylePr>
  </w:style>
  <w:style w:type="table" w:styleId="1-3">
    <w:name w:val="Medium List 1 Accent 3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1-4">
    <w:name w:val="Medium List 1 Accent 4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1-5">
    <w:name w:val="Medium List 1 Accent 5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1-6">
    <w:name w:val="Medium List 1 Accent 6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2f7">
    <w:name w:val="Medium List 2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A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">
    <w:name w:val="Medium Shading 1"/>
    <w:basedOn w:val="a3"/>
    <w:uiPriority w:val="63"/>
    <w:semiHidden/>
    <w:unhideWhenUsed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3"/>
    <w:uiPriority w:val="63"/>
    <w:semiHidden/>
    <w:unhideWhenUsed/>
    <w:qFormat/>
    <w:tblPr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3"/>
    <w:uiPriority w:val="63"/>
    <w:semiHidden/>
    <w:unhideWhenUsed/>
    <w:qFormat/>
    <w:tblPr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A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3"/>
    <w:uiPriority w:val="63"/>
    <w:semiHidden/>
    <w:unhideWhenUsed/>
    <w:qFormat/>
    <w:tblPr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3"/>
    <w:uiPriority w:val="63"/>
    <w:semiHidden/>
    <w:unhideWhenUsed/>
    <w:qFormat/>
    <w:tblPr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3"/>
    <w:uiPriority w:val="63"/>
    <w:semiHidden/>
    <w:unhideWhenUsed/>
    <w:qFormat/>
    <w:tblPr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3"/>
    <w:uiPriority w:val="63"/>
    <w:semiHidden/>
    <w:unhideWhenUsed/>
    <w:qFormat/>
    <w:tblPr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8">
    <w:name w:val="Medium Shading 2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f0">
    <w:name w:val="Medium Grid 1"/>
    <w:basedOn w:val="a3"/>
    <w:uiPriority w:val="67"/>
    <w:semiHidden/>
    <w:unhideWhenUsed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qFormat/>
    <w:tblPr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qFormat/>
    <w:tblPr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  <w:insideV w:val="single" w:sz="8" w:space="0" w:color="001ECA" w:themeColor="accent2" w:themeTint="BF"/>
      </w:tblBorders>
    </w:tblPr>
    <w:tcPr>
      <w:shd w:val="clear" w:color="auto" w:fill="99A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qFormat/>
    <w:tblPr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qFormat/>
    <w:tblPr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qFormat/>
    <w:tblPr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qFormat/>
    <w:tblPr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2f9">
    <w:name w:val="Medium Grid 2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cPr>
      <w:shd w:val="clear" w:color="auto" w:fill="99A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DC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B9FF" w:themeFill="accent2" w:themeFillTint="33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3251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1866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A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F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F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51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3251FF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0CB9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8CDBE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4ADA3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9BEA3" w:themeFill="accent6" w:themeFillTint="7F"/>
      </w:tcPr>
    </w:tblStylePr>
  </w:style>
  <w:style w:type="paragraph" w:customStyle="1" w:styleId="1f1">
    <w:name w:val="Список литературы1"/>
    <w:basedOn w:val="a1"/>
    <w:next w:val="a1"/>
    <w:uiPriority w:val="37"/>
    <w:semiHidden/>
    <w:unhideWhenUsed/>
    <w:qFormat/>
  </w:style>
  <w:style w:type="character" w:customStyle="1" w:styleId="1f2">
    <w:name w:val="Название книги1"/>
    <w:basedOn w:val="a2"/>
    <w:uiPriority w:val="33"/>
    <w:semiHidden/>
    <w:qFormat/>
    <w:rPr>
      <w:rFonts w:ascii="Times New Roman" w:hAnsi="Times New Roman" w:cs="Times New Roman"/>
      <w:b/>
      <w:bCs/>
      <w:i/>
      <w:iCs/>
      <w:spacing w:val="5"/>
    </w:rPr>
  </w:style>
  <w:style w:type="character" w:customStyle="1" w:styleId="1f3">
    <w:name w:val="Хэштег1"/>
    <w:basedOn w:val="a2"/>
    <w:uiPriority w:val="99"/>
    <w:semiHidden/>
    <w:unhideWhenUsed/>
    <w:qFormat/>
    <w:rPr>
      <w:rFonts w:ascii="Times New Roman" w:hAnsi="Times New Roman" w:cs="Times New Roman"/>
      <w:color w:val="2B579A"/>
      <w:shd w:val="clear" w:color="auto" w:fill="E1DFDD"/>
    </w:rPr>
  </w:style>
  <w:style w:type="character" w:customStyle="1" w:styleId="affff2">
    <w:name w:val="Шапка Знак"/>
    <w:basedOn w:val="a2"/>
    <w:link w:val="affff1"/>
    <w:uiPriority w:val="99"/>
    <w:semiHidden/>
    <w:qFormat/>
    <w:rPr>
      <w:rFonts w:ascii="Times New Roman" w:eastAsiaTheme="majorEastAsia" w:hAnsi="Times New Roman" w:cs="Times New Roman"/>
      <w:shd w:val="pct20" w:color="auto" w:fill="auto"/>
    </w:rPr>
  </w:style>
  <w:style w:type="paragraph" w:styleId="afffff4">
    <w:name w:val="List Paragraph"/>
    <w:basedOn w:val="a1"/>
    <w:uiPriority w:val="34"/>
    <w:semiHidden/>
    <w:qFormat/>
    <w:pPr>
      <w:ind w:left="720"/>
      <w:contextualSpacing/>
    </w:pPr>
  </w:style>
  <w:style w:type="character" w:customStyle="1" w:styleId="affa">
    <w:name w:val="Текст макроса Знак"/>
    <w:basedOn w:val="a2"/>
    <w:link w:val="aff9"/>
    <w:uiPriority w:val="99"/>
    <w:semiHidden/>
    <w:qFormat/>
    <w:rPr>
      <w:rFonts w:ascii="Consolas" w:hAnsi="Consolas" w:cs="Times New Roman"/>
      <w:sz w:val="20"/>
      <w:szCs w:val="20"/>
    </w:rPr>
  </w:style>
  <w:style w:type="character" w:customStyle="1" w:styleId="af7">
    <w:name w:val="Текст концевой сноски Знак"/>
    <w:basedOn w:val="a2"/>
    <w:link w:val="af6"/>
    <w:uiPriority w:val="99"/>
    <w:semiHidden/>
    <w:qFormat/>
    <w:rPr>
      <w:rFonts w:ascii="Times New Roman" w:hAnsi="Times New Roman" w:cs="Times New Roman"/>
      <w:sz w:val="20"/>
      <w:szCs w:val="20"/>
    </w:rPr>
  </w:style>
  <w:style w:type="table" w:styleId="afffff5">
    <w:name w:val="Colorful List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Colorful List Accent 1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1">
    <w:name w:val="Colorful List Accent 2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D6DC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31">
    <w:name w:val="Colorful List Accent 3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afffff6">
    <w:name w:val="Colorful Shading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000F6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000F64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2">
    <w:name w:val="Colorful Shading Accent 2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8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83C" w:themeFill="accent2" w:themeFillShade="99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325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2">
    <w:name w:val="Colorful Shading Accent 3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f7">
    <w:name w:val="Colorful Grid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-23">
    <w:name w:val="Colorful Grid Accent 2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</w:rPr>
      <w:tblPr/>
      <w:tcPr>
        <w:shd w:val="clear" w:color="auto" w:fill="5B73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73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-33">
    <w:name w:val="Colorful Grid Accent 3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2">
    <w:name w:val="Colorful Grid Accent 4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-52">
    <w:name w:val="Colorful Grid Accent 5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-62">
    <w:name w:val="Colorful Grid Accent 6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character" w:customStyle="1" w:styleId="afa">
    <w:name w:val="Текст примечания Знак"/>
    <w:basedOn w:val="a2"/>
    <w:link w:val="af9"/>
    <w:uiPriority w:val="99"/>
    <w:semiHidden/>
    <w:qFormat/>
    <w:rPr>
      <w:rFonts w:ascii="Times New Roman" w:hAnsi="Times New Roman" w:cs="Times New Roman"/>
      <w:sz w:val="20"/>
      <w:szCs w:val="20"/>
    </w:rPr>
  </w:style>
  <w:style w:type="character" w:customStyle="1" w:styleId="afc">
    <w:name w:val="Тема примечания Знак"/>
    <w:basedOn w:val="afa"/>
    <w:link w:val="afb"/>
    <w:uiPriority w:val="99"/>
    <w:semiHidden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af">
    <w:name w:val="Текст выноски Знак"/>
    <w:basedOn w:val="a2"/>
    <w:link w:val="ae"/>
    <w:uiPriority w:val="99"/>
    <w:semiHidden/>
    <w:qFormat/>
    <w:rPr>
      <w:rFonts w:ascii="Microsoft YaHei UI" w:eastAsia="Microsoft YaHei UI" w:hAnsi="Microsoft YaHei UI" w:cs="Times New Roman"/>
      <w:sz w:val="18"/>
      <w:szCs w:val="18"/>
    </w:rPr>
  </w:style>
  <w:style w:type="character" w:customStyle="1" w:styleId="afe">
    <w:name w:val="Схема документа Знак"/>
    <w:basedOn w:val="a2"/>
    <w:link w:val="afd"/>
    <w:uiPriority w:val="99"/>
    <w:semiHidden/>
    <w:qFormat/>
    <w:rPr>
      <w:rFonts w:ascii="Microsoft YaHei UI" w:eastAsia="Microsoft YaHei UI" w:hAnsi="Microsoft YaHei UI" w:cs="Times New Roman"/>
      <w:sz w:val="18"/>
      <w:szCs w:val="18"/>
    </w:rPr>
  </w:style>
  <w:style w:type="table" w:customStyle="1" w:styleId="PlainTable1">
    <w:name w:val="Plain Table 1"/>
    <w:basedOn w:val="a3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qFormat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qFormat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8">
    <w:name w:val="No Spacing"/>
    <w:uiPriority w:val="1"/>
    <w:qFormat/>
    <w:pPr>
      <w:ind w:firstLine="360"/>
    </w:pPr>
    <w:rPr>
      <w:rFonts w:eastAsiaTheme="minorHAnsi"/>
      <w:sz w:val="24"/>
      <w:szCs w:val="24"/>
      <w:lang w:eastAsia="en-US"/>
    </w:rPr>
  </w:style>
  <w:style w:type="character" w:customStyle="1" w:styleId="afff">
    <w:name w:val="Дата Знак"/>
    <w:basedOn w:val="a2"/>
    <w:link w:val="affe"/>
    <w:uiPriority w:val="99"/>
    <w:semiHidden/>
    <w:qFormat/>
    <w:rPr>
      <w:rFonts w:ascii="Times New Roman" w:hAnsi="Times New Roman" w:cs="Times New Roman"/>
    </w:rPr>
  </w:style>
  <w:style w:type="character" w:customStyle="1" w:styleId="1f4">
    <w:name w:val="Сильная ссылка1"/>
    <w:basedOn w:val="a2"/>
    <w:uiPriority w:val="32"/>
    <w:semiHidden/>
    <w:qFormat/>
    <w:rPr>
      <w:rFonts w:ascii="Times New Roman" w:hAnsi="Times New Roman" w:cs="Times New Roman"/>
      <w:b/>
      <w:bCs/>
      <w:smallCaps/>
      <w:color w:val="A5300F" w:themeColor="accent1"/>
      <w:spacing w:val="5"/>
    </w:rPr>
  </w:style>
  <w:style w:type="paragraph" w:styleId="afffff9">
    <w:name w:val="Intense Quote"/>
    <w:basedOn w:val="a1"/>
    <w:next w:val="a1"/>
    <w:link w:val="afffffa"/>
    <w:uiPriority w:val="30"/>
    <w:semiHidden/>
    <w:qFormat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afffffa">
    <w:name w:val="Выделенная цитата Знак"/>
    <w:basedOn w:val="a2"/>
    <w:link w:val="afffff9"/>
    <w:uiPriority w:val="30"/>
    <w:semiHidden/>
    <w:qFormat/>
    <w:rPr>
      <w:rFonts w:ascii="Times New Roman" w:hAnsi="Times New Roman" w:cs="Times New Roman"/>
      <w:i/>
      <w:iCs/>
      <w:color w:val="A5300F" w:themeColor="accent1"/>
    </w:rPr>
  </w:style>
  <w:style w:type="character" w:customStyle="1" w:styleId="1f5">
    <w:name w:val="Сильное выделение1"/>
    <w:basedOn w:val="a2"/>
    <w:uiPriority w:val="21"/>
    <w:semiHidden/>
    <w:qFormat/>
    <w:rPr>
      <w:rFonts w:ascii="Times New Roman" w:hAnsi="Times New Roman" w:cs="Times New Roman"/>
      <w:i/>
      <w:iCs/>
      <w:color w:val="A5300F" w:themeColor="accent1"/>
    </w:rPr>
  </w:style>
  <w:style w:type="character" w:customStyle="1" w:styleId="-14">
    <w:name w:val="Смарт-гиперссылка1"/>
    <w:basedOn w:val="a2"/>
    <w:uiPriority w:val="99"/>
    <w:semiHidden/>
    <w:unhideWhenUsed/>
    <w:qFormat/>
    <w:rPr>
      <w:rFonts w:ascii="Times New Roman" w:hAnsi="Times New Roman" w:cs="Times New Roman"/>
      <w:u w:val="dotted"/>
    </w:rPr>
  </w:style>
  <w:style w:type="character" w:customStyle="1" w:styleId="1f6">
    <w:name w:val="Неразрешенное упоминание1"/>
    <w:basedOn w:val="a2"/>
    <w:uiPriority w:val="99"/>
    <w:semiHidden/>
    <w:unhideWhenUsed/>
    <w:qFormat/>
    <w:rPr>
      <w:rFonts w:ascii="Times New Roman" w:hAnsi="Times New Roman" w:cs="Times New Roman"/>
      <w:color w:val="605E5C"/>
      <w:shd w:val="clear" w:color="auto" w:fill="E1DFDD"/>
    </w:rPr>
  </w:style>
  <w:style w:type="character" w:customStyle="1" w:styleId="aff5">
    <w:name w:val="Основной текст Знак"/>
    <w:basedOn w:val="a2"/>
    <w:link w:val="aff4"/>
    <w:uiPriority w:val="99"/>
    <w:semiHidden/>
    <w:qFormat/>
    <w:rPr>
      <w:rFonts w:ascii="Times New Roman" w:hAnsi="Times New Roman" w:cs="Times New Roman"/>
    </w:rPr>
  </w:style>
  <w:style w:type="character" w:customStyle="1" w:styleId="24">
    <w:name w:val="Основной текст 2 Знак"/>
    <w:basedOn w:val="a2"/>
    <w:link w:val="23"/>
    <w:uiPriority w:val="99"/>
    <w:semiHidden/>
    <w:qFormat/>
    <w:rPr>
      <w:rFonts w:ascii="Times New Roman" w:hAnsi="Times New Roman" w:cs="Times New Roman"/>
    </w:rPr>
  </w:style>
  <w:style w:type="character" w:customStyle="1" w:styleId="38">
    <w:name w:val="Основной текст 3 Знак"/>
    <w:basedOn w:val="a2"/>
    <w:link w:val="37"/>
    <w:uiPriority w:val="99"/>
    <w:semiHidden/>
    <w:qFormat/>
    <w:rPr>
      <w:rFonts w:ascii="Times New Roman" w:hAnsi="Times New Roman" w:cs="Times New Roman"/>
      <w:sz w:val="16"/>
      <w:szCs w:val="16"/>
    </w:rPr>
  </w:style>
  <w:style w:type="character" w:customStyle="1" w:styleId="afff3">
    <w:name w:val="Основной текст с отступом Знак"/>
    <w:basedOn w:val="a2"/>
    <w:link w:val="afff2"/>
    <w:uiPriority w:val="99"/>
    <w:semiHidden/>
    <w:qFormat/>
    <w:rPr>
      <w:rFonts w:ascii="Times New Roman" w:hAnsi="Times New Roman" w:cs="Times New Roman"/>
    </w:rPr>
  </w:style>
  <w:style w:type="character" w:customStyle="1" w:styleId="2b">
    <w:name w:val="Основной текст с отступом 2 Знак"/>
    <w:basedOn w:val="a2"/>
    <w:link w:val="2a"/>
    <w:uiPriority w:val="99"/>
    <w:semiHidden/>
    <w:qFormat/>
    <w:rPr>
      <w:rFonts w:ascii="Times New Roman" w:hAnsi="Times New Roman" w:cs="Times New Roman"/>
    </w:rPr>
  </w:style>
  <w:style w:type="character" w:customStyle="1" w:styleId="34">
    <w:name w:val="Основной текст с отступом 3 Знак"/>
    <w:basedOn w:val="a2"/>
    <w:link w:val="33"/>
    <w:uiPriority w:val="99"/>
    <w:semiHidden/>
    <w:qFormat/>
    <w:rPr>
      <w:rFonts w:ascii="Times New Roman" w:hAnsi="Times New Roman" w:cs="Times New Roman"/>
      <w:sz w:val="16"/>
      <w:szCs w:val="16"/>
    </w:rPr>
  </w:style>
  <w:style w:type="character" w:customStyle="1" w:styleId="afff1">
    <w:name w:val="Красная строка Знак"/>
    <w:basedOn w:val="aff5"/>
    <w:link w:val="afff0"/>
    <w:uiPriority w:val="99"/>
    <w:semiHidden/>
    <w:qFormat/>
    <w:rPr>
      <w:rFonts w:ascii="Times New Roman" w:hAnsi="Times New Roman" w:cs="Times New Roman"/>
    </w:rPr>
  </w:style>
  <w:style w:type="character" w:customStyle="1" w:styleId="29">
    <w:name w:val="Красная строка 2 Знак"/>
    <w:basedOn w:val="afff3"/>
    <w:link w:val="28"/>
    <w:uiPriority w:val="99"/>
    <w:semiHidden/>
    <w:qFormat/>
    <w:rPr>
      <w:rFonts w:ascii="Times New Roman" w:hAnsi="Times New Roman" w:cs="Times New Roman"/>
    </w:rPr>
  </w:style>
  <w:style w:type="character" w:customStyle="1" w:styleId="affd">
    <w:name w:val="Заголовок записки Знак"/>
    <w:basedOn w:val="a2"/>
    <w:link w:val="affc"/>
    <w:uiPriority w:val="99"/>
    <w:semiHidden/>
    <w:qFormat/>
    <w:rPr>
      <w:rFonts w:ascii="Times New Roman" w:hAnsi="Times New Roman" w:cs="Times New Roman"/>
    </w:rPr>
  </w:style>
  <w:style w:type="table" w:styleId="afffffb">
    <w:name w:val="Light List"/>
    <w:basedOn w:val="a3"/>
    <w:uiPriority w:val="61"/>
    <w:semiHidden/>
    <w:unhideWhenUsed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5">
    <w:name w:val="Light List Accent 1"/>
    <w:basedOn w:val="a3"/>
    <w:uiPriority w:val="61"/>
    <w:semiHidden/>
    <w:unhideWhenUsed/>
    <w:qFormat/>
    <w:tblPr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qFormat/>
    <w:tblPr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qFormat/>
    <w:tblPr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-43">
    <w:name w:val="Light List Accent 4"/>
    <w:basedOn w:val="a3"/>
    <w:uiPriority w:val="61"/>
    <w:semiHidden/>
    <w:unhideWhenUsed/>
    <w:qFormat/>
    <w:tblPr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-53">
    <w:name w:val="Light List Accent 5"/>
    <w:basedOn w:val="a3"/>
    <w:uiPriority w:val="61"/>
    <w:semiHidden/>
    <w:unhideWhenUsed/>
    <w:qFormat/>
    <w:tblPr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-63">
    <w:name w:val="Light List Accent 6"/>
    <w:basedOn w:val="a3"/>
    <w:uiPriority w:val="61"/>
    <w:semiHidden/>
    <w:unhideWhenUsed/>
    <w:qFormat/>
    <w:tblPr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afffffc">
    <w:name w:val="Light Shading"/>
    <w:basedOn w:val="a3"/>
    <w:uiPriority w:val="60"/>
    <w:semiHidden/>
    <w:unhideWhenUsed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6">
    <w:name w:val="Light Shading Accent 1"/>
    <w:basedOn w:val="a3"/>
    <w:uiPriority w:val="60"/>
    <w:semiHidden/>
    <w:unhideWhenUsed/>
    <w:qFormat/>
    <w:rPr>
      <w:color w:val="7B230B" w:themeColor="accent1" w:themeShade="BF"/>
    </w:rPr>
    <w:tblPr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qFormat/>
    <w:rPr>
      <w:color w:val="000B4A" w:themeColor="accent2" w:themeShade="BF"/>
    </w:rPr>
    <w:tblPr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qFormat/>
    <w:rPr>
      <w:color w:val="AC7117" w:themeColor="accent3" w:themeShade="BF"/>
    </w:rPr>
    <w:tblPr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-44">
    <w:name w:val="Light Shading Accent 4"/>
    <w:basedOn w:val="a3"/>
    <w:uiPriority w:val="60"/>
    <w:semiHidden/>
    <w:unhideWhenUsed/>
    <w:qFormat/>
    <w:rPr>
      <w:color w:val="8D7654" w:themeColor="accent4" w:themeShade="BF"/>
    </w:rPr>
    <w:tblPr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-54">
    <w:name w:val="Light Shading Accent 5"/>
    <w:basedOn w:val="a3"/>
    <w:uiPriority w:val="60"/>
    <w:semiHidden/>
    <w:unhideWhenUsed/>
    <w:qFormat/>
    <w:rPr>
      <w:color w:val="5E473D" w:themeColor="accent5" w:themeShade="BF"/>
    </w:rPr>
    <w:tblPr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-64">
    <w:name w:val="Light Shading Accent 6"/>
    <w:basedOn w:val="a3"/>
    <w:uiPriority w:val="60"/>
    <w:semiHidden/>
    <w:unhideWhenUsed/>
    <w:qFormat/>
    <w:rPr>
      <w:color w:val="855D36" w:themeColor="accent6" w:themeShade="BF"/>
    </w:rPr>
    <w:tblPr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afffffd">
    <w:name w:val="Light Grid"/>
    <w:basedOn w:val="a3"/>
    <w:uiPriority w:val="62"/>
    <w:semiHidden/>
    <w:unhideWhenUsed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7">
    <w:name w:val="Light Grid Accent 1"/>
    <w:basedOn w:val="a3"/>
    <w:uiPriority w:val="62"/>
    <w:semiHidden/>
    <w:unhideWhenUsed/>
    <w:qFormat/>
    <w:tblPr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uto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uto"/>
        </w:tcBorders>
      </w:tcPr>
    </w:tblStylePr>
  </w:style>
  <w:style w:type="table" w:styleId="-26">
    <w:name w:val="Light Grid Accent 2"/>
    <w:basedOn w:val="a3"/>
    <w:uiPriority w:val="62"/>
    <w:semiHidden/>
    <w:unhideWhenUsed/>
    <w:qFormat/>
    <w:tblPr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18" w:space="0" w:color="000F64" w:themeColor="accent2"/>
          <w:right w:val="single" w:sz="8" w:space="0" w:color="000F64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auto"/>
        </w:tcBorders>
        <w:shd w:val="clear" w:color="auto" w:fill="99A8FF" w:themeFill="accent2" w:themeFillTint="3F"/>
      </w:tcPr>
    </w:tblStylePr>
    <w:tblStylePr w:type="band2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auto"/>
        </w:tcBorders>
      </w:tcPr>
    </w:tblStylePr>
  </w:style>
  <w:style w:type="table" w:styleId="-36">
    <w:name w:val="Light Grid Accent 3"/>
    <w:basedOn w:val="a3"/>
    <w:uiPriority w:val="62"/>
    <w:semiHidden/>
    <w:unhideWhenUsed/>
    <w:qFormat/>
    <w:tblPr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auto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auto"/>
        </w:tcBorders>
      </w:tcPr>
    </w:tblStylePr>
  </w:style>
  <w:style w:type="table" w:styleId="-45">
    <w:name w:val="Light Grid Accent 4"/>
    <w:basedOn w:val="a3"/>
    <w:uiPriority w:val="62"/>
    <w:semiHidden/>
    <w:unhideWhenUsed/>
    <w:qFormat/>
    <w:tblPr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auto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auto"/>
        </w:tcBorders>
      </w:tcPr>
    </w:tblStylePr>
  </w:style>
  <w:style w:type="table" w:styleId="-55">
    <w:name w:val="Light Grid Accent 5"/>
    <w:basedOn w:val="a3"/>
    <w:uiPriority w:val="62"/>
    <w:semiHidden/>
    <w:unhideWhenUsed/>
    <w:qFormat/>
    <w:tblPr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auto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auto"/>
        </w:tcBorders>
      </w:tcPr>
    </w:tblStylePr>
  </w:style>
  <w:style w:type="table" w:styleId="-65">
    <w:name w:val="Light Grid Accent 6"/>
    <w:basedOn w:val="a3"/>
    <w:uiPriority w:val="62"/>
    <w:semiHidden/>
    <w:unhideWhenUsed/>
    <w:qFormat/>
    <w:tblPr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auto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auto"/>
        </w:tcBorders>
      </w:tcPr>
    </w:tblStylePr>
  </w:style>
  <w:style w:type="table" w:styleId="afffffe">
    <w:name w:val="Dark List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8">
    <w:name w:val="Dark List Accent 1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-27">
    <w:name w:val="Dark List Accent 2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000F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B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</w:style>
  <w:style w:type="table" w:styleId="-37">
    <w:name w:val="Dark List Accent 3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-46">
    <w:name w:val="Dark List Accent 4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-56">
    <w:name w:val="Dark List Accent 5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-66">
    <w:name w:val="Dark List Accent 6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customStyle="1" w:styleId="ListTable1Light">
    <w:name w:val="List Table 1 Light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tblPr/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2">
    <w:name w:val="List Table 2"/>
    <w:basedOn w:val="a3"/>
    <w:uiPriority w:val="47"/>
    <w:qFormat/>
    <w:tblPr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qFormat/>
    <w:tblPr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tblPr>
      <w:tblBorders>
        <w:top w:val="single" w:sz="4" w:space="0" w:color="092DFF" w:themeColor="accent2" w:themeTint="99"/>
        <w:bottom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tblPr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qFormat/>
    <w:tblPr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qFormat/>
    <w:tblPr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qFormat/>
    <w:tblPr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3">
    <w:name w:val="List Table 3"/>
    <w:basedOn w:val="a3"/>
    <w:uiPriority w:val="48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qFormat/>
    <w:tblPr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qFormat/>
    <w:tblPr>
      <w:tblBorders>
        <w:top w:val="single" w:sz="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F64" w:themeColor="accent2"/>
          <w:right w:val="single" w:sz="4" w:space="0" w:color="000F64" w:themeColor="accent2"/>
        </w:tcBorders>
      </w:tcPr>
    </w:tblStylePr>
    <w:tblStylePr w:type="band1Horz">
      <w:tblPr/>
      <w:tcPr>
        <w:tcBorders>
          <w:top w:val="single" w:sz="4" w:space="0" w:color="000F64" w:themeColor="accent2"/>
          <w:bottom w:val="single" w:sz="4" w:space="0" w:color="000F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F64" w:themeColor="accent2"/>
          <w:left w:val="nil"/>
        </w:tcBorders>
      </w:tcPr>
    </w:tblStylePr>
    <w:tblStylePr w:type="swCell">
      <w:tblPr/>
      <w:tcPr>
        <w:tcBorders>
          <w:top w:val="double" w:sz="4" w:space="0" w:color="000F64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qFormat/>
    <w:tblPr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qFormat/>
    <w:tblPr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qFormat/>
    <w:tblPr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qFormat/>
    <w:tblPr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qFormat/>
    <w:tblPr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qFormat/>
    <w:tblPr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qFormat/>
    <w:tblPr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qFormat/>
    <w:tblPr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qFormat/>
    <w:tblPr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qFormat/>
    <w:tblPr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5Dark">
    <w:name w:val="List Table 5 Dark"/>
    <w:basedOn w:val="a3"/>
    <w:uiPriority w:val="50"/>
    <w:qFormat/>
    <w:rPr>
      <w:color w:val="FFFFFF" w:themeColor="background1"/>
    </w:rPr>
    <w:tblPr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qFormat/>
    <w:rPr>
      <w:color w:val="FFFFFF" w:themeColor="background1"/>
    </w:rPr>
    <w:tblPr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qFormat/>
    <w:rPr>
      <w:color w:val="FFFFFF" w:themeColor="background1"/>
    </w:rPr>
    <w:tblPr>
      <w:tblBorders>
        <w:top w:val="single" w:sz="24" w:space="0" w:color="000F64" w:themeColor="accent2"/>
        <w:left w:val="single" w:sz="24" w:space="0" w:color="000F64" w:themeColor="accent2"/>
        <w:bottom w:val="single" w:sz="24" w:space="0" w:color="000F64" w:themeColor="accent2"/>
        <w:right w:val="single" w:sz="24" w:space="0" w:color="000F64" w:themeColor="accent2"/>
      </w:tblBorders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qFormat/>
    <w:rPr>
      <w:color w:val="FFFFFF" w:themeColor="background1"/>
    </w:rPr>
    <w:tblPr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qFormat/>
    <w:rPr>
      <w:color w:val="FFFFFF" w:themeColor="background1"/>
    </w:rPr>
    <w:tblPr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qFormat/>
    <w:rPr>
      <w:color w:val="FFFFFF" w:themeColor="background1"/>
    </w:rPr>
    <w:tblPr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qFormat/>
    <w:rPr>
      <w:color w:val="FFFFFF" w:themeColor="background1"/>
    </w:rPr>
    <w:tblPr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qFormat/>
    <w:rPr>
      <w:color w:val="000000" w:themeColor="text1"/>
    </w:rPr>
    <w:tblPr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qFormat/>
    <w:rPr>
      <w:color w:val="7B230B" w:themeColor="accent1" w:themeShade="BF"/>
    </w:rPr>
    <w:tblPr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qFormat/>
    <w:rPr>
      <w:color w:val="000B4A" w:themeColor="accent2" w:themeShade="BF"/>
    </w:rPr>
    <w:tblPr>
      <w:tblBorders>
        <w:top w:val="single" w:sz="4" w:space="0" w:color="000F64" w:themeColor="accent2"/>
        <w:bottom w:val="single" w:sz="4" w:space="0" w:color="000F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F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qFormat/>
    <w:rPr>
      <w:color w:val="AC7117" w:themeColor="accent3" w:themeShade="BF"/>
    </w:rPr>
    <w:tblPr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qFormat/>
    <w:rPr>
      <w:color w:val="8D7654" w:themeColor="accent4" w:themeShade="BF"/>
    </w:rPr>
    <w:tblPr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qFormat/>
    <w:rPr>
      <w:color w:val="5E473D" w:themeColor="accent5" w:themeShade="BF"/>
    </w:rPr>
    <w:tblPr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qFormat/>
    <w:rPr>
      <w:color w:val="855D36" w:themeColor="accent6" w:themeShade="BF"/>
    </w:rPr>
    <w:tblPr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qFormat/>
    <w:rPr>
      <w:color w:val="000000" w:themeColor="text1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qFormat/>
    <w:rPr>
      <w:color w:val="7B230B" w:themeColor="accent1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qFormat/>
    <w:rPr>
      <w:color w:val="000B4A" w:themeColor="accent2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F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F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F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F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qFormat/>
    <w:rPr>
      <w:color w:val="AC7117" w:themeColor="accent3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qFormat/>
    <w:rPr>
      <w:color w:val="8D7654" w:themeColor="accent4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qFormat/>
    <w:rPr>
      <w:color w:val="5E473D" w:themeColor="accent5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qFormat/>
    <w:rPr>
      <w:color w:val="855D36" w:themeColor="accent6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ffff4">
    <w:name w:val="Электронная подпись Знак"/>
    <w:basedOn w:val="a2"/>
    <w:link w:val="affff3"/>
    <w:uiPriority w:val="99"/>
    <w:semiHidden/>
    <w:qFormat/>
    <w:rPr>
      <w:rFonts w:ascii="Times New Roman" w:hAnsi="Times New Roman" w:cs="Times New Roman"/>
    </w:rPr>
  </w:style>
  <w:style w:type="character" w:customStyle="1" w:styleId="affff">
    <w:name w:val="Приветствие Знак"/>
    <w:basedOn w:val="a2"/>
    <w:link w:val="afffe"/>
    <w:uiPriority w:val="99"/>
    <w:semiHidden/>
    <w:qFormat/>
    <w:rPr>
      <w:rFonts w:ascii="Times New Roman" w:hAnsi="Times New Roman" w:cs="Times New Roman"/>
    </w:rPr>
  </w:style>
  <w:style w:type="character" w:customStyle="1" w:styleId="afffd">
    <w:name w:val="Подпись Знак"/>
    <w:basedOn w:val="a2"/>
    <w:link w:val="afffc"/>
    <w:uiPriority w:val="99"/>
    <w:semiHidden/>
    <w:qFormat/>
    <w:rPr>
      <w:rFonts w:ascii="Times New Roman" w:hAnsi="Times New Roman" w:cs="Times New Roman"/>
    </w:rPr>
  </w:style>
  <w:style w:type="character" w:customStyle="1" w:styleId="af5">
    <w:name w:val="Текст Знак"/>
    <w:basedOn w:val="a2"/>
    <w:link w:val="af4"/>
    <w:uiPriority w:val="99"/>
    <w:semiHidden/>
    <w:qFormat/>
    <w:rPr>
      <w:rFonts w:ascii="Consolas" w:hAnsi="Consolas" w:cs="Times New Roman"/>
      <w:sz w:val="21"/>
      <w:szCs w:val="21"/>
    </w:rPr>
  </w:style>
  <w:style w:type="character" w:customStyle="1" w:styleId="af2">
    <w:name w:val="Прощание Знак"/>
    <w:basedOn w:val="a2"/>
    <w:link w:val="af1"/>
    <w:uiPriority w:val="99"/>
    <w:semiHidden/>
    <w:qFormat/>
    <w:rPr>
      <w:rFonts w:ascii="Times New Roman" w:hAnsi="Times New Roman" w:cs="Times New Roman"/>
    </w:rPr>
  </w:style>
  <w:style w:type="table" w:customStyle="1" w:styleId="GridTableLight">
    <w:name w:val="Grid Table Light"/>
    <w:basedOn w:val="a3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3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qFormat/>
    <w:tblPr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qFormat/>
    <w:tblPr>
      <w:tblBorders>
        <w:top w:val="single" w:sz="4" w:space="0" w:color="5B73FF" w:themeColor="accent2" w:themeTint="66"/>
        <w:left w:val="single" w:sz="4" w:space="0" w:color="5B73FF" w:themeColor="accent2" w:themeTint="66"/>
        <w:bottom w:val="single" w:sz="4" w:space="0" w:color="5B73FF" w:themeColor="accent2" w:themeTint="66"/>
        <w:right w:val="single" w:sz="4" w:space="0" w:color="5B73FF" w:themeColor="accent2" w:themeTint="66"/>
        <w:insideH w:val="single" w:sz="4" w:space="0" w:color="5B73FF" w:themeColor="accent2" w:themeTint="66"/>
        <w:insideV w:val="single" w:sz="4" w:space="0" w:color="5B73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qFormat/>
    <w:tblPr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qFormat/>
    <w:tblPr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qFormat/>
    <w:tblPr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qFormat/>
    <w:tblPr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qFormat/>
    <w:tblPr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qFormat/>
    <w:tblPr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qFormat/>
    <w:tblPr>
      <w:tblBorders>
        <w:top w:val="single" w:sz="2" w:space="0" w:color="092DFF" w:themeColor="accent2" w:themeTint="99"/>
        <w:bottom w:val="single" w:sz="2" w:space="0" w:color="092DFF" w:themeColor="accent2" w:themeTint="99"/>
        <w:insideH w:val="single" w:sz="2" w:space="0" w:color="092DFF" w:themeColor="accent2" w:themeTint="99"/>
        <w:insideV w:val="single" w:sz="2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2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qFormat/>
    <w:tblPr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qFormat/>
    <w:tblPr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qFormat/>
    <w:tblPr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qFormat/>
    <w:tblPr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GridTable3">
    <w:name w:val="Grid Table 3"/>
    <w:basedOn w:val="a3"/>
    <w:uiPriority w:val="48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qFormat/>
    <w:tblPr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qFormat/>
    <w:tblPr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qFormat/>
    <w:tblPr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qFormat/>
    <w:tblPr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qFormat/>
    <w:tblPr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qFormat/>
    <w:tblPr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qFormat/>
    <w:tblPr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qFormat/>
    <w:tblPr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qFormat/>
    <w:tblPr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qFormat/>
    <w:tblPr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qFormat/>
    <w:tblPr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qFormat/>
    <w:tblPr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GridTable5Dark">
    <w:name w:val="Grid Table 5 Dark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5B73FF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qFormat/>
    <w:rPr>
      <w:color w:val="000000" w:themeColor="text1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qFormat/>
    <w:rPr>
      <w:color w:val="7B230B" w:themeColor="accent1" w:themeShade="BF"/>
    </w:rPr>
    <w:tblPr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qFormat/>
    <w:rPr>
      <w:color w:val="000B4A" w:themeColor="accent2" w:themeShade="BF"/>
    </w:rPr>
    <w:tblPr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qFormat/>
    <w:rPr>
      <w:color w:val="AC7117" w:themeColor="accent3" w:themeShade="BF"/>
    </w:rPr>
    <w:tblPr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qFormat/>
    <w:rPr>
      <w:color w:val="8D7654" w:themeColor="accent4" w:themeShade="BF"/>
    </w:rPr>
    <w:tblPr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qFormat/>
    <w:rPr>
      <w:color w:val="5E473D" w:themeColor="accent5" w:themeShade="BF"/>
    </w:rPr>
    <w:tblPr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qFormat/>
    <w:rPr>
      <w:color w:val="855D36" w:themeColor="accent6" w:themeShade="BF"/>
    </w:rPr>
    <w:tblPr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qFormat/>
    <w:rPr>
      <w:color w:val="000000" w:themeColor="text1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qFormat/>
    <w:rPr>
      <w:color w:val="7B230B" w:themeColor="accent1" w:themeShade="BF"/>
    </w:rPr>
    <w:tblPr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qFormat/>
    <w:rPr>
      <w:color w:val="000B4A" w:themeColor="accent2" w:themeShade="BF"/>
    </w:rPr>
    <w:tblPr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qFormat/>
    <w:rPr>
      <w:color w:val="AC7117" w:themeColor="accent3" w:themeShade="BF"/>
    </w:rPr>
    <w:tblPr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qFormat/>
    <w:rPr>
      <w:color w:val="8D7654" w:themeColor="accent4" w:themeShade="BF"/>
    </w:rPr>
    <w:tblPr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qFormat/>
    <w:rPr>
      <w:color w:val="5E473D" w:themeColor="accent5" w:themeShade="BF"/>
    </w:rPr>
    <w:tblPr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qFormat/>
    <w:rPr>
      <w:color w:val="855D36" w:themeColor="accent6" w:themeShade="BF"/>
    </w:rPr>
    <w:tblPr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character" w:customStyle="1" w:styleId="aff0">
    <w:name w:val="Текст сноски Знак"/>
    <w:basedOn w:val="a2"/>
    <w:link w:val="aff"/>
    <w:uiPriority w:val="99"/>
    <w:semiHidden/>
    <w:qFormat/>
    <w:rPr>
      <w:rFonts w:ascii="Times New Roman" w:hAnsi="Times New Roman" w:cs="Times New Roman"/>
      <w:sz w:val="20"/>
      <w:szCs w:val="20"/>
    </w:rPr>
  </w:style>
  <w:style w:type="table" w:customStyle="1" w:styleId="1f7">
    <w:name w:val="Сетка таблицы1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a">
    <w:name w:val="Неразрешенное упоминание2"/>
    <w:basedOn w:val="a2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1" w:count="267">
    <w:lsdException w:name="Normal" w:semiHidden="0" w:uiPriority="0" w:unhideWhenUsed="0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 w:qFormat="0"/>
    <w:lsdException w:name="toc 2" w:uiPriority="39" w:qFormat="0"/>
    <w:lsdException w:name="toc 3" w:uiPriority="39" w:qFormat="0"/>
    <w:lsdException w:name="toc 4" w:uiPriority="39"/>
    <w:lsdException w:name="toc 5" w:uiPriority="39"/>
    <w:lsdException w:name="toc 6" w:uiPriority="39" w:qFormat="0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index heading" w:qFormat="0"/>
    <w:lsdException w:name="caption" w:uiPriority="35"/>
    <w:lsdException w:name="toa heading" w:qFormat="0"/>
    <w:lsdException w:name="List" w:qFormat="0"/>
    <w:lsdException w:name="List Bullet" w:qFormat="0"/>
    <w:lsdException w:name="List Number" w:qFormat="0"/>
    <w:lsdException w:name="List Bullet 2" w:qFormat="0"/>
    <w:lsdException w:name="List Bullet 3" w:qFormat="0"/>
    <w:lsdException w:name="List Number 4" w:qFormat="0"/>
    <w:lsdException w:name="Title" w:semiHidden="0" w:uiPriority="10" w:unhideWhenUsed="0"/>
    <w:lsdException w:name="Default Paragraph Font" w:semiHidden="0" w:uiPriority="1"/>
    <w:lsdException w:name="Body Text Indent" w:qFormat="0"/>
    <w:lsdException w:name="List Continue 2" w:qFormat="0"/>
    <w:lsdException w:name="List Continue 3" w:qFormat="0"/>
    <w:lsdException w:name="Subtitle" w:uiPriority="11" w:unhideWhenUsed="0"/>
    <w:lsdException w:name="Salutation" w:qFormat="0"/>
    <w:lsdException w:name="Date" w:qFormat="0"/>
    <w:lsdException w:name="Body Text First Indent 2" w:qFormat="0"/>
    <w:lsdException w:name="Note Heading" w:qFormat="0"/>
    <w:lsdException w:name="Body Text 3" w:qFormat="0"/>
    <w:lsdException w:name="Block Text" w:qFormat="0"/>
    <w:lsdException w:name="Hyperlink" w:semiHidden="0"/>
    <w:lsdException w:name="Strong" w:uiPriority="22" w:unhideWhenUsed="0"/>
    <w:lsdException w:name="Emphasis" w:semiHidden="0" w:uiPriority="20" w:unhideWhenUsed="0"/>
    <w:lsdException w:name="E-mail Signature" w:qFormat="0"/>
    <w:lsdException w:name="HTML Top of Form" w:qFormat="0"/>
    <w:lsdException w:name="HTML Bottom of Form" w:qFormat="0"/>
    <w:lsdException w:name="Normal (Web)" w:semiHidden="0" w:qFormat="0"/>
    <w:lsdException w:name="No List" w:qFormat="0"/>
    <w:lsdException w:name="Outline List 1" w:qFormat="0"/>
    <w:lsdException w:name="Outline List 2" w:qFormat="0"/>
    <w:lsdException w:name="Outline List 3" w:qFormat="0"/>
    <w:lsdException w:name="Table Classic 1" w:qFormat="0"/>
    <w:lsdException w:name="Table Classic 2" w:qFormat="0"/>
    <w:lsdException w:name="Table Classic 3" w:qFormat="0"/>
    <w:lsdException w:name="Table Colorful 1" w:qFormat="0"/>
    <w:lsdException w:name="Table Columns 1" w:qFormat="0"/>
    <w:lsdException w:name="Table Grid 2" w:qFormat="0"/>
    <w:lsdException w:name="Table Grid 3" w:qFormat="0"/>
    <w:lsdException w:name="Table Grid 5" w:qFormat="0"/>
    <w:lsdException w:name="Table Grid 6" w:qFormat="0"/>
    <w:lsdException w:name="Table List 2" w:qFormat="0"/>
    <w:lsdException w:name="Table List 3" w:qFormat="0"/>
    <w:lsdException w:name="Table List 8" w:qFormat="0"/>
    <w:lsdException w:name="Table 3D effects 2" w:qFormat="0"/>
    <w:lsdException w:name="Table 3D effects 3" w:qFormat="0"/>
    <w:lsdException w:name="Table Contemporary" w:qFormat="0"/>
    <w:lsdException w:name="Table Web 1" w:qFormat="0"/>
    <w:lsdException w:name="Table Grid" w:semiHidden="0" w:uiPriority="39" w:unhideWhenUsed="0" w:qFormat="0"/>
    <w:lsdException w:name="Table Theme" w:qFormat="0"/>
    <w:lsdException w:name="Placeholder Text" w:unhideWhenUsed="0"/>
    <w:lsdException w:name="No Spacing" w:semiHidden="0" w:uiPriority="1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qFormat="0"/>
    <w:lsdException w:name="List Paragraph" w:uiPriority="34" w:unhideWhenUsed="0"/>
    <w:lsdException w:name="Quote" w:semiHidden="0" w:uiPriority="29" w:unhideWhenUsed="0"/>
    <w:lsdException w:name="Intense Quote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0"/>
    <w:lsdException w:name="TOC Heading" w:uiPriority="39"/>
  </w:latentStyles>
  <w:style w:type="paragraph" w:default="1" w:styleId="a1">
    <w:name w:val="Normal"/>
    <w:qFormat/>
    <w:pPr>
      <w:ind w:firstLine="360"/>
    </w:pPr>
    <w:rPr>
      <w:rFonts w:eastAsiaTheme="minorHAns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pPr>
      <w:ind w:firstLine="0"/>
      <w:outlineLvl w:val="0"/>
    </w:pPr>
    <w:rPr>
      <w:b/>
      <w:caps/>
      <w:sz w:val="144"/>
      <w:szCs w:val="96"/>
    </w:rPr>
  </w:style>
  <w:style w:type="paragraph" w:styleId="21">
    <w:name w:val="heading 2"/>
    <w:basedOn w:val="a1"/>
    <w:next w:val="a1"/>
    <w:link w:val="22"/>
    <w:uiPriority w:val="9"/>
    <w:qFormat/>
    <w:pPr>
      <w:ind w:firstLine="0"/>
      <w:outlineLvl w:val="1"/>
    </w:pPr>
    <w:rPr>
      <w:caps/>
      <w:sz w:val="52"/>
      <w:szCs w:val="96"/>
    </w:rPr>
  </w:style>
  <w:style w:type="paragraph" w:styleId="31">
    <w:name w:val="heading 3"/>
    <w:basedOn w:val="a1"/>
    <w:next w:val="a1"/>
    <w:link w:val="32"/>
    <w:uiPriority w:val="9"/>
    <w:qFormat/>
    <w:pPr>
      <w:ind w:firstLine="0"/>
      <w:jc w:val="center"/>
      <w:outlineLvl w:val="2"/>
    </w:pPr>
    <w:rPr>
      <w:b/>
      <w:caps/>
      <w:sz w:val="144"/>
      <w:szCs w:val="96"/>
    </w:rPr>
  </w:style>
  <w:style w:type="paragraph" w:styleId="41">
    <w:name w:val="heading 4"/>
    <w:basedOn w:val="a1"/>
    <w:next w:val="a1"/>
    <w:link w:val="42"/>
    <w:uiPriority w:val="9"/>
    <w:qFormat/>
    <w:pPr>
      <w:ind w:firstLine="0"/>
      <w:jc w:val="center"/>
      <w:outlineLvl w:val="3"/>
    </w:pPr>
    <w:rPr>
      <w:i/>
      <w:caps/>
      <w:color w:val="FFFFFF" w:themeColor="background1"/>
      <w:sz w:val="56"/>
      <w:szCs w:val="44"/>
    </w:rPr>
  </w:style>
  <w:style w:type="paragraph" w:styleId="51">
    <w:name w:val="heading 5"/>
    <w:basedOn w:val="a1"/>
    <w:next w:val="a1"/>
    <w:link w:val="52"/>
    <w:uiPriority w:val="9"/>
    <w:qFormat/>
    <w:pPr>
      <w:autoSpaceDE w:val="0"/>
      <w:autoSpaceDN w:val="0"/>
      <w:adjustRightInd w:val="0"/>
      <w:ind w:firstLine="0"/>
      <w:outlineLvl w:val="4"/>
    </w:pPr>
    <w:rPr>
      <w:b/>
      <w:bCs/>
      <w:i/>
      <w:caps/>
      <w:color w:val="FFFFFF" w:themeColor="background1"/>
      <w:sz w:val="150"/>
      <w:szCs w:val="96"/>
    </w:rPr>
  </w:style>
  <w:style w:type="paragraph" w:styleId="6">
    <w:name w:val="heading 6"/>
    <w:basedOn w:val="a1"/>
    <w:next w:val="a1"/>
    <w:link w:val="60"/>
    <w:uiPriority w:val="9"/>
    <w:qFormat/>
    <w:pPr>
      <w:autoSpaceDE w:val="0"/>
      <w:autoSpaceDN w:val="0"/>
      <w:adjustRightInd w:val="0"/>
      <w:spacing w:after="240"/>
      <w:ind w:firstLine="0"/>
      <w:outlineLvl w:val="5"/>
    </w:pPr>
    <w:rPr>
      <w:caps/>
      <w:color w:val="FFFFFF" w:themeColor="background1"/>
      <w:sz w:val="44"/>
      <w:szCs w:val="36"/>
    </w:rPr>
  </w:style>
  <w:style w:type="paragraph" w:styleId="7">
    <w:name w:val="heading 7"/>
    <w:basedOn w:val="a1"/>
    <w:next w:val="a1"/>
    <w:link w:val="70"/>
    <w:uiPriority w:val="9"/>
    <w:qFormat/>
    <w:pPr>
      <w:ind w:left="432" w:firstLine="0"/>
      <w:jc w:val="center"/>
      <w:outlineLvl w:val="6"/>
    </w:pPr>
    <w:rPr>
      <w:b/>
      <w:bCs/>
      <w:caps/>
      <w:color w:val="000000" w:themeColor="text1"/>
      <w:sz w:val="96"/>
      <w:szCs w:val="96"/>
    </w:rPr>
  </w:style>
  <w:style w:type="paragraph" w:styleId="8">
    <w:name w:val="heading 8"/>
    <w:basedOn w:val="a1"/>
    <w:next w:val="a1"/>
    <w:link w:val="80"/>
    <w:uiPriority w:val="9"/>
    <w:qFormat/>
    <w:pPr>
      <w:ind w:firstLine="0"/>
      <w:jc w:val="center"/>
      <w:outlineLvl w:val="7"/>
    </w:pPr>
    <w:rPr>
      <w:i/>
      <w:caps/>
      <w:color w:val="7B230B" w:themeColor="accent1" w:themeShade="BF"/>
      <w:sz w:val="56"/>
      <w:szCs w:val="36"/>
    </w:rPr>
  </w:style>
  <w:style w:type="paragraph" w:styleId="9">
    <w:name w:val="heading 9"/>
    <w:basedOn w:val="a1"/>
    <w:next w:val="a1"/>
    <w:link w:val="90"/>
    <w:uiPriority w:val="9"/>
    <w:qFormat/>
    <w:pPr>
      <w:keepNext/>
      <w:keepLines/>
      <w:ind w:firstLine="0"/>
      <w:jc w:val="center"/>
      <w:outlineLvl w:val="8"/>
    </w:pPr>
    <w:rPr>
      <w:rFonts w:eastAsiaTheme="majorEastAsia"/>
      <w:iCs/>
      <w:caps/>
      <w:sz w:val="144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HTML">
    <w:name w:val="HTML Sample"/>
    <w:basedOn w:val="a2"/>
    <w:uiPriority w:val="99"/>
    <w:semiHidden/>
    <w:unhideWhenUsed/>
    <w:qFormat/>
    <w:rPr>
      <w:rFonts w:ascii="Consolas" w:hAnsi="Consolas" w:cs="Times New Roman"/>
      <w:sz w:val="24"/>
      <w:szCs w:val="24"/>
    </w:rPr>
  </w:style>
  <w:style w:type="character" w:styleId="a5">
    <w:name w:val="FollowedHyperlink"/>
    <w:basedOn w:val="a2"/>
    <w:uiPriority w:val="99"/>
    <w:semiHidden/>
    <w:unhideWhenUsed/>
    <w:qFormat/>
    <w:rPr>
      <w:rFonts w:ascii="Times New Roman" w:hAnsi="Times New Roman" w:cs="Times New Roman"/>
      <w:color w:val="B26B02" w:themeColor="followedHyperlink"/>
      <w:u w:val="single"/>
    </w:rPr>
  </w:style>
  <w:style w:type="character" w:styleId="a6">
    <w:name w:val="footnote reference"/>
    <w:basedOn w:val="a2"/>
    <w:uiPriority w:val="99"/>
    <w:semiHidden/>
    <w:unhideWhenUsed/>
    <w:qFormat/>
    <w:rPr>
      <w:rFonts w:ascii="Times New Roman" w:hAnsi="Times New Roman" w:cs="Times New Roman"/>
      <w:vertAlign w:val="superscript"/>
    </w:rPr>
  </w:style>
  <w:style w:type="character" w:styleId="a7">
    <w:name w:val="annotation reference"/>
    <w:basedOn w:val="a2"/>
    <w:uiPriority w:val="99"/>
    <w:semiHidden/>
    <w:unhideWhenUsed/>
    <w:qFormat/>
    <w:rPr>
      <w:rFonts w:ascii="Times New Roman" w:hAnsi="Times New Roman" w:cs="Times New Roman"/>
      <w:sz w:val="16"/>
      <w:szCs w:val="16"/>
    </w:rPr>
  </w:style>
  <w:style w:type="character" w:styleId="a8">
    <w:name w:val="endnote reference"/>
    <w:basedOn w:val="a2"/>
    <w:uiPriority w:val="99"/>
    <w:semiHidden/>
    <w:unhideWhenUsed/>
    <w:qFormat/>
    <w:rPr>
      <w:rFonts w:ascii="Times New Roman" w:hAnsi="Times New Roman" w:cs="Times New Roman"/>
      <w:vertAlign w:val="superscript"/>
    </w:rPr>
  </w:style>
  <w:style w:type="character" w:styleId="HTML0">
    <w:name w:val="HTML Acronym"/>
    <w:basedOn w:val="a2"/>
    <w:uiPriority w:val="99"/>
    <w:semiHidden/>
    <w:unhideWhenUsed/>
    <w:qFormat/>
    <w:rPr>
      <w:rFonts w:ascii="Times New Roman" w:hAnsi="Times New Roman" w:cs="Times New Roman"/>
    </w:rPr>
  </w:style>
  <w:style w:type="character" w:styleId="a9">
    <w:name w:val="Emphasis"/>
    <w:basedOn w:val="a2"/>
    <w:uiPriority w:val="20"/>
    <w:qFormat/>
    <w:rPr>
      <w:rFonts w:ascii="Times New Roman" w:hAnsi="Times New Roman" w:cs="Times New Roman"/>
      <w:b/>
      <w:iCs/>
      <w:color w:val="521807" w:themeColor="accent1" w:themeShade="80"/>
    </w:rPr>
  </w:style>
  <w:style w:type="character" w:styleId="aa">
    <w:name w:val="Hyperlink"/>
    <w:basedOn w:val="a2"/>
    <w:uiPriority w:val="99"/>
    <w:unhideWhenUsed/>
    <w:qFormat/>
    <w:rPr>
      <w:rFonts w:ascii="Times New Roman" w:hAnsi="Times New Roman" w:cs="Times New Roman"/>
      <w:color w:val="6B9F25" w:themeColor="hyperlink"/>
      <w:u w:val="single"/>
    </w:rPr>
  </w:style>
  <w:style w:type="character" w:styleId="HTML1">
    <w:name w:val="HTML Keyboard"/>
    <w:basedOn w:val="a2"/>
    <w:uiPriority w:val="99"/>
    <w:semiHidden/>
    <w:unhideWhenUsed/>
    <w:qFormat/>
    <w:rPr>
      <w:rFonts w:ascii="Consolas" w:hAnsi="Consolas" w:cs="Times New Roman"/>
      <w:sz w:val="20"/>
      <w:szCs w:val="20"/>
    </w:rPr>
  </w:style>
  <w:style w:type="character" w:styleId="HTML2">
    <w:name w:val="HTML Code"/>
    <w:basedOn w:val="a2"/>
    <w:uiPriority w:val="99"/>
    <w:semiHidden/>
    <w:unhideWhenUsed/>
    <w:qFormat/>
    <w:rPr>
      <w:rFonts w:ascii="Consolas" w:hAnsi="Consolas" w:cs="Times New Roman"/>
      <w:sz w:val="20"/>
      <w:szCs w:val="20"/>
    </w:rPr>
  </w:style>
  <w:style w:type="character" w:styleId="ab">
    <w:name w:val="page number"/>
    <w:basedOn w:val="a2"/>
    <w:uiPriority w:val="99"/>
    <w:semiHidden/>
    <w:unhideWhenUsed/>
    <w:qFormat/>
    <w:rPr>
      <w:rFonts w:ascii="Times New Roman" w:hAnsi="Times New Roman" w:cs="Times New Roman"/>
    </w:rPr>
  </w:style>
  <w:style w:type="character" w:styleId="ac">
    <w:name w:val="line number"/>
    <w:basedOn w:val="a2"/>
    <w:uiPriority w:val="99"/>
    <w:semiHidden/>
    <w:unhideWhenUsed/>
    <w:qFormat/>
    <w:rPr>
      <w:rFonts w:ascii="Times New Roman" w:hAnsi="Times New Roman" w:cs="Times New Roman"/>
    </w:rPr>
  </w:style>
  <w:style w:type="character" w:styleId="HTML3">
    <w:name w:val="HTML Definition"/>
    <w:basedOn w:val="a2"/>
    <w:uiPriority w:val="99"/>
    <w:semiHidden/>
    <w:unhideWhenUsed/>
    <w:qFormat/>
    <w:rPr>
      <w:rFonts w:ascii="Times New Roman" w:hAnsi="Times New Roman" w:cs="Times New Roman"/>
      <w:i/>
      <w:iCs/>
    </w:rPr>
  </w:style>
  <w:style w:type="character" w:styleId="HTML4">
    <w:name w:val="HTML Variable"/>
    <w:basedOn w:val="a2"/>
    <w:uiPriority w:val="99"/>
    <w:semiHidden/>
    <w:unhideWhenUsed/>
    <w:qFormat/>
    <w:rPr>
      <w:rFonts w:ascii="Times New Roman" w:hAnsi="Times New Roman" w:cs="Times New Roman"/>
      <w:i/>
      <w:iCs/>
    </w:rPr>
  </w:style>
  <w:style w:type="character" w:styleId="HTML5">
    <w:name w:val="HTML Typewriter"/>
    <w:basedOn w:val="a2"/>
    <w:uiPriority w:val="99"/>
    <w:semiHidden/>
    <w:unhideWhenUsed/>
    <w:qFormat/>
    <w:rPr>
      <w:rFonts w:ascii="Consolas" w:hAnsi="Consolas" w:cs="Times New Roman"/>
      <w:sz w:val="20"/>
      <w:szCs w:val="20"/>
    </w:rPr>
  </w:style>
  <w:style w:type="character" w:styleId="ad">
    <w:name w:val="Strong"/>
    <w:basedOn w:val="a2"/>
    <w:uiPriority w:val="22"/>
    <w:semiHidden/>
    <w:qFormat/>
    <w:rPr>
      <w:rFonts w:ascii="Times New Roman" w:hAnsi="Times New Roman" w:cs="Times New Roman"/>
      <w:b/>
      <w:bCs/>
    </w:rPr>
  </w:style>
  <w:style w:type="character" w:styleId="HTML6">
    <w:name w:val="HTML Cite"/>
    <w:basedOn w:val="a2"/>
    <w:uiPriority w:val="99"/>
    <w:semiHidden/>
    <w:unhideWhenUsed/>
    <w:qFormat/>
    <w:rPr>
      <w:rFonts w:ascii="Times New Roman" w:hAnsi="Times New Roman" w:cs="Times New Roman"/>
      <w:i/>
      <w:iCs/>
    </w:rPr>
  </w:style>
  <w:style w:type="paragraph" w:styleId="ae">
    <w:name w:val="Balloon Text"/>
    <w:basedOn w:val="a1"/>
    <w:link w:val="af"/>
    <w:uiPriority w:val="99"/>
    <w:semiHidden/>
    <w:unhideWhenUsed/>
    <w:qFormat/>
    <w:rPr>
      <w:rFonts w:ascii="Microsoft YaHei UI" w:eastAsia="Microsoft YaHei UI" w:hAnsi="Microsoft YaHei UI"/>
      <w:sz w:val="18"/>
      <w:szCs w:val="18"/>
    </w:rPr>
  </w:style>
  <w:style w:type="paragraph" w:styleId="53">
    <w:name w:val="List 5"/>
    <w:basedOn w:val="a1"/>
    <w:uiPriority w:val="99"/>
    <w:semiHidden/>
    <w:unhideWhenUsed/>
    <w:qFormat/>
    <w:pPr>
      <w:ind w:left="1800" w:hanging="360"/>
      <w:contextualSpacing/>
    </w:pPr>
  </w:style>
  <w:style w:type="paragraph" w:styleId="af0">
    <w:name w:val="List Continue"/>
    <w:basedOn w:val="a1"/>
    <w:uiPriority w:val="99"/>
    <w:semiHidden/>
    <w:unhideWhenUsed/>
    <w:qFormat/>
    <w:pPr>
      <w:spacing w:after="120"/>
      <w:ind w:left="360"/>
      <w:contextualSpacing/>
    </w:pPr>
  </w:style>
  <w:style w:type="paragraph" w:styleId="23">
    <w:name w:val="Body Text 2"/>
    <w:basedOn w:val="a1"/>
    <w:link w:val="24"/>
    <w:uiPriority w:val="99"/>
    <w:semiHidden/>
    <w:unhideWhenUsed/>
    <w:qFormat/>
    <w:pPr>
      <w:spacing w:after="120" w:line="480" w:lineRule="auto"/>
    </w:pPr>
  </w:style>
  <w:style w:type="paragraph" w:styleId="5">
    <w:name w:val="List Number 5"/>
    <w:basedOn w:val="a1"/>
    <w:uiPriority w:val="99"/>
    <w:semiHidden/>
    <w:unhideWhenUsed/>
    <w:qFormat/>
    <w:pPr>
      <w:numPr>
        <w:numId w:val="1"/>
      </w:numPr>
      <w:contextualSpacing/>
    </w:pPr>
  </w:style>
  <w:style w:type="paragraph" w:styleId="af1">
    <w:name w:val="Closing"/>
    <w:basedOn w:val="a1"/>
    <w:link w:val="af2"/>
    <w:uiPriority w:val="99"/>
    <w:semiHidden/>
    <w:unhideWhenUsed/>
    <w:qFormat/>
    <w:pPr>
      <w:ind w:left="4320"/>
    </w:pPr>
  </w:style>
  <w:style w:type="paragraph" w:styleId="af3">
    <w:name w:val="Normal Indent"/>
    <w:basedOn w:val="a1"/>
    <w:uiPriority w:val="99"/>
    <w:semiHidden/>
    <w:unhideWhenUsed/>
    <w:qFormat/>
    <w:pPr>
      <w:ind w:left="720"/>
    </w:pPr>
  </w:style>
  <w:style w:type="paragraph" w:styleId="25">
    <w:name w:val="envelope return"/>
    <w:basedOn w:val="a1"/>
    <w:uiPriority w:val="99"/>
    <w:semiHidden/>
    <w:unhideWhenUsed/>
    <w:qFormat/>
    <w:rPr>
      <w:rFonts w:eastAsiaTheme="majorEastAsia"/>
      <w:sz w:val="20"/>
      <w:szCs w:val="20"/>
    </w:rPr>
  </w:style>
  <w:style w:type="paragraph" w:styleId="af4">
    <w:name w:val="Plain Text"/>
    <w:basedOn w:val="a1"/>
    <w:link w:val="af5"/>
    <w:uiPriority w:val="99"/>
    <w:semiHidden/>
    <w:unhideWhenUsed/>
    <w:qFormat/>
    <w:rPr>
      <w:rFonts w:ascii="Consolas" w:hAnsi="Consolas"/>
      <w:sz w:val="21"/>
      <w:szCs w:val="21"/>
    </w:rPr>
  </w:style>
  <w:style w:type="paragraph" w:styleId="33">
    <w:name w:val="Body Text Indent 3"/>
    <w:basedOn w:val="a1"/>
    <w:link w:val="34"/>
    <w:uiPriority w:val="99"/>
    <w:semiHidden/>
    <w:unhideWhenUsed/>
    <w:qFormat/>
    <w:pPr>
      <w:spacing w:after="120"/>
      <w:ind w:left="360"/>
    </w:pPr>
    <w:rPr>
      <w:sz w:val="16"/>
      <w:szCs w:val="16"/>
    </w:rPr>
  </w:style>
  <w:style w:type="paragraph" w:styleId="af6">
    <w:name w:val="endnote text"/>
    <w:basedOn w:val="a1"/>
    <w:link w:val="af7"/>
    <w:uiPriority w:val="99"/>
    <w:semiHidden/>
    <w:unhideWhenUsed/>
    <w:qFormat/>
    <w:rPr>
      <w:sz w:val="20"/>
      <w:szCs w:val="20"/>
    </w:rPr>
  </w:style>
  <w:style w:type="paragraph" w:styleId="af8">
    <w:name w:val="caption"/>
    <w:basedOn w:val="a1"/>
    <w:next w:val="a1"/>
    <w:uiPriority w:val="35"/>
    <w:semiHidden/>
    <w:unhideWhenUsed/>
    <w:qFormat/>
    <w:pPr>
      <w:spacing w:after="200"/>
    </w:pPr>
    <w:rPr>
      <w:i/>
      <w:iCs/>
      <w:color w:val="323232" w:themeColor="text2"/>
      <w:sz w:val="18"/>
      <w:szCs w:val="18"/>
    </w:rPr>
  </w:style>
  <w:style w:type="paragraph" w:styleId="af9">
    <w:name w:val="annotation text"/>
    <w:basedOn w:val="a1"/>
    <w:link w:val="afa"/>
    <w:uiPriority w:val="99"/>
    <w:semiHidden/>
    <w:unhideWhenUsed/>
    <w:qFormat/>
    <w:rPr>
      <w:sz w:val="20"/>
      <w:szCs w:val="20"/>
    </w:rPr>
  </w:style>
  <w:style w:type="paragraph" w:styleId="11">
    <w:name w:val="index 1"/>
    <w:basedOn w:val="a1"/>
    <w:next w:val="a1"/>
    <w:uiPriority w:val="99"/>
    <w:semiHidden/>
    <w:unhideWhenUsed/>
    <w:qFormat/>
    <w:pPr>
      <w:ind w:left="240" w:hanging="240"/>
    </w:pPr>
  </w:style>
  <w:style w:type="paragraph" w:styleId="afb">
    <w:name w:val="annotation subject"/>
    <w:basedOn w:val="af9"/>
    <w:next w:val="af9"/>
    <w:link w:val="afc"/>
    <w:uiPriority w:val="99"/>
    <w:semiHidden/>
    <w:unhideWhenUsed/>
    <w:qFormat/>
    <w:rPr>
      <w:b/>
      <w:bCs/>
    </w:rPr>
  </w:style>
  <w:style w:type="paragraph" w:styleId="afd">
    <w:name w:val="Document Map"/>
    <w:basedOn w:val="a1"/>
    <w:link w:val="afe"/>
    <w:uiPriority w:val="99"/>
    <w:semiHidden/>
    <w:unhideWhenUsed/>
    <w:qFormat/>
    <w:rPr>
      <w:rFonts w:ascii="Microsoft YaHei UI" w:eastAsia="Microsoft YaHei UI" w:hAnsi="Microsoft YaHei UI"/>
      <w:sz w:val="18"/>
      <w:szCs w:val="18"/>
    </w:rPr>
  </w:style>
  <w:style w:type="paragraph" w:styleId="aff">
    <w:name w:val="footnote text"/>
    <w:basedOn w:val="a1"/>
    <w:link w:val="aff0"/>
    <w:uiPriority w:val="99"/>
    <w:semiHidden/>
    <w:unhideWhenUsed/>
    <w:qFormat/>
    <w:rPr>
      <w:sz w:val="20"/>
      <w:szCs w:val="20"/>
    </w:rPr>
  </w:style>
  <w:style w:type="paragraph" w:styleId="81">
    <w:name w:val="toc 8"/>
    <w:basedOn w:val="a1"/>
    <w:next w:val="a1"/>
    <w:uiPriority w:val="39"/>
    <w:semiHidden/>
    <w:unhideWhenUsed/>
    <w:qFormat/>
    <w:pPr>
      <w:spacing w:after="100"/>
      <w:ind w:left="1680"/>
    </w:pPr>
  </w:style>
  <w:style w:type="paragraph" w:styleId="26">
    <w:name w:val="index 2"/>
    <w:basedOn w:val="a1"/>
    <w:next w:val="a1"/>
    <w:uiPriority w:val="99"/>
    <w:semiHidden/>
    <w:unhideWhenUsed/>
    <w:qFormat/>
    <w:pPr>
      <w:ind w:left="480" w:hanging="240"/>
    </w:pPr>
  </w:style>
  <w:style w:type="paragraph" w:styleId="3">
    <w:name w:val="List Number 3"/>
    <w:basedOn w:val="a1"/>
    <w:uiPriority w:val="99"/>
    <w:semiHidden/>
    <w:unhideWhenUsed/>
    <w:qFormat/>
    <w:pPr>
      <w:numPr>
        <w:numId w:val="2"/>
      </w:numPr>
      <w:contextualSpacing/>
    </w:pPr>
  </w:style>
  <w:style w:type="paragraph" w:styleId="HTML7">
    <w:name w:val="HTML Address"/>
    <w:basedOn w:val="a1"/>
    <w:link w:val="HTML8"/>
    <w:uiPriority w:val="99"/>
    <w:semiHidden/>
    <w:unhideWhenUsed/>
    <w:qFormat/>
    <w:rPr>
      <w:i/>
      <w:iCs/>
    </w:rPr>
  </w:style>
  <w:style w:type="paragraph" w:styleId="71">
    <w:name w:val="index 7"/>
    <w:basedOn w:val="a1"/>
    <w:next w:val="a1"/>
    <w:uiPriority w:val="99"/>
    <w:semiHidden/>
    <w:unhideWhenUsed/>
    <w:qFormat/>
    <w:pPr>
      <w:ind w:left="1680" w:hanging="240"/>
    </w:pPr>
  </w:style>
  <w:style w:type="paragraph" w:styleId="35">
    <w:name w:val="index 3"/>
    <w:basedOn w:val="a1"/>
    <w:next w:val="a1"/>
    <w:uiPriority w:val="99"/>
    <w:semiHidden/>
    <w:unhideWhenUsed/>
    <w:qFormat/>
    <w:pPr>
      <w:ind w:left="720" w:hanging="240"/>
    </w:pPr>
  </w:style>
  <w:style w:type="paragraph" w:styleId="54">
    <w:name w:val="index 5"/>
    <w:basedOn w:val="a1"/>
    <w:next w:val="a1"/>
    <w:uiPriority w:val="99"/>
    <w:semiHidden/>
    <w:unhideWhenUsed/>
    <w:qFormat/>
    <w:pPr>
      <w:ind w:left="1200" w:hanging="240"/>
    </w:pPr>
  </w:style>
  <w:style w:type="paragraph" w:styleId="43">
    <w:name w:val="index 4"/>
    <w:basedOn w:val="a1"/>
    <w:next w:val="a1"/>
    <w:uiPriority w:val="99"/>
    <w:semiHidden/>
    <w:unhideWhenUsed/>
    <w:qFormat/>
    <w:pPr>
      <w:ind w:left="960" w:hanging="240"/>
    </w:pPr>
  </w:style>
  <w:style w:type="paragraph" w:styleId="aff1">
    <w:name w:val="header"/>
    <w:basedOn w:val="a1"/>
    <w:link w:val="aff2"/>
    <w:uiPriority w:val="99"/>
    <w:semiHidden/>
    <w:qFormat/>
    <w:pPr>
      <w:tabs>
        <w:tab w:val="center" w:pos="4680"/>
        <w:tab w:val="right" w:pos="9360"/>
      </w:tabs>
      <w:ind w:firstLine="0"/>
    </w:pPr>
  </w:style>
  <w:style w:type="paragraph" w:styleId="91">
    <w:name w:val="toc 9"/>
    <w:basedOn w:val="a1"/>
    <w:next w:val="a1"/>
    <w:uiPriority w:val="39"/>
    <w:semiHidden/>
    <w:unhideWhenUsed/>
    <w:qFormat/>
    <w:pPr>
      <w:spacing w:after="100"/>
      <w:ind w:left="1920"/>
    </w:pPr>
  </w:style>
  <w:style w:type="paragraph" w:styleId="72">
    <w:name w:val="toc 7"/>
    <w:basedOn w:val="a1"/>
    <w:next w:val="a1"/>
    <w:uiPriority w:val="39"/>
    <w:semiHidden/>
    <w:unhideWhenUsed/>
    <w:qFormat/>
    <w:pPr>
      <w:spacing w:after="100"/>
      <w:ind w:left="1440"/>
    </w:pPr>
  </w:style>
  <w:style w:type="paragraph" w:styleId="61">
    <w:name w:val="index 6"/>
    <w:basedOn w:val="a1"/>
    <w:next w:val="a1"/>
    <w:uiPriority w:val="99"/>
    <w:semiHidden/>
    <w:unhideWhenUsed/>
    <w:qFormat/>
    <w:pPr>
      <w:ind w:left="1440" w:hanging="240"/>
    </w:pPr>
  </w:style>
  <w:style w:type="paragraph" w:styleId="aff3">
    <w:name w:val="envelope address"/>
    <w:basedOn w:val="a1"/>
    <w:uiPriority w:val="99"/>
    <w:semiHidden/>
    <w:unhideWhenUsed/>
    <w:qFormat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82">
    <w:name w:val="index 8"/>
    <w:basedOn w:val="a1"/>
    <w:next w:val="a1"/>
    <w:uiPriority w:val="99"/>
    <w:semiHidden/>
    <w:unhideWhenUsed/>
    <w:qFormat/>
    <w:pPr>
      <w:ind w:left="1920" w:hanging="240"/>
    </w:pPr>
  </w:style>
  <w:style w:type="paragraph" w:styleId="aff4">
    <w:name w:val="Body Text"/>
    <w:basedOn w:val="a1"/>
    <w:link w:val="aff5"/>
    <w:uiPriority w:val="99"/>
    <w:semiHidden/>
    <w:unhideWhenUsed/>
    <w:qFormat/>
    <w:pPr>
      <w:spacing w:after="120"/>
    </w:pPr>
  </w:style>
  <w:style w:type="paragraph" w:styleId="92">
    <w:name w:val="index 9"/>
    <w:basedOn w:val="a1"/>
    <w:next w:val="a1"/>
    <w:uiPriority w:val="99"/>
    <w:semiHidden/>
    <w:unhideWhenUsed/>
    <w:qFormat/>
    <w:pPr>
      <w:ind w:left="2160" w:hanging="240"/>
    </w:pPr>
  </w:style>
  <w:style w:type="paragraph" w:styleId="4">
    <w:name w:val="List Number 4"/>
    <w:basedOn w:val="a1"/>
    <w:uiPriority w:val="99"/>
    <w:semiHidden/>
    <w:unhideWhenUsed/>
    <w:pPr>
      <w:numPr>
        <w:numId w:val="3"/>
      </w:numPr>
      <w:contextualSpacing/>
    </w:pPr>
  </w:style>
  <w:style w:type="paragraph" w:styleId="aff6">
    <w:name w:val="toa heading"/>
    <w:basedOn w:val="a1"/>
    <w:next w:val="a1"/>
    <w:uiPriority w:val="99"/>
    <w:semiHidden/>
    <w:unhideWhenUsed/>
    <w:pPr>
      <w:spacing w:before="120"/>
    </w:pPr>
    <w:rPr>
      <w:rFonts w:eastAsiaTheme="majorEastAsia"/>
      <w:b/>
      <w:bCs/>
    </w:rPr>
  </w:style>
  <w:style w:type="paragraph" w:styleId="aff7">
    <w:name w:val="index heading"/>
    <w:basedOn w:val="a1"/>
    <w:next w:val="11"/>
    <w:uiPriority w:val="99"/>
    <w:semiHidden/>
    <w:unhideWhenUsed/>
    <w:rPr>
      <w:rFonts w:eastAsiaTheme="majorEastAsia"/>
      <w:b/>
      <w:bCs/>
    </w:rPr>
  </w:style>
  <w:style w:type="paragraph" w:styleId="12">
    <w:name w:val="toc 1"/>
    <w:basedOn w:val="a1"/>
    <w:next w:val="a1"/>
    <w:uiPriority w:val="39"/>
    <w:semiHidden/>
    <w:unhideWhenUsed/>
    <w:pPr>
      <w:spacing w:after="100"/>
    </w:pPr>
  </w:style>
  <w:style w:type="paragraph" w:styleId="aff8">
    <w:name w:val="table of authorities"/>
    <w:basedOn w:val="a1"/>
    <w:next w:val="a1"/>
    <w:uiPriority w:val="99"/>
    <w:semiHidden/>
    <w:unhideWhenUsed/>
    <w:qFormat/>
    <w:pPr>
      <w:ind w:left="240" w:hanging="240"/>
    </w:pPr>
  </w:style>
  <w:style w:type="paragraph" w:styleId="aff9">
    <w:name w:val="macro"/>
    <w:link w:val="affa"/>
    <w:uiPriority w:val="99"/>
    <w:semiHidden/>
    <w:unhideWhenUsed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360"/>
    </w:pPr>
    <w:rPr>
      <w:rFonts w:ascii="Consolas" w:eastAsiaTheme="minorHAnsi" w:hAnsi="Consolas"/>
      <w:lang w:eastAsia="en-US"/>
    </w:rPr>
  </w:style>
  <w:style w:type="paragraph" w:styleId="62">
    <w:name w:val="toc 6"/>
    <w:basedOn w:val="a1"/>
    <w:next w:val="a1"/>
    <w:uiPriority w:val="39"/>
    <w:semiHidden/>
    <w:unhideWhenUsed/>
    <w:pPr>
      <w:spacing w:after="100"/>
      <w:ind w:left="1200"/>
    </w:pPr>
  </w:style>
  <w:style w:type="paragraph" w:styleId="affb">
    <w:name w:val="table of figures"/>
    <w:basedOn w:val="a1"/>
    <w:next w:val="a1"/>
    <w:uiPriority w:val="99"/>
    <w:semiHidden/>
    <w:unhideWhenUsed/>
    <w:qFormat/>
  </w:style>
  <w:style w:type="paragraph" w:styleId="36">
    <w:name w:val="toc 3"/>
    <w:basedOn w:val="a1"/>
    <w:next w:val="a1"/>
    <w:uiPriority w:val="39"/>
    <w:semiHidden/>
    <w:unhideWhenUsed/>
    <w:pPr>
      <w:spacing w:after="100"/>
      <w:ind w:left="480"/>
    </w:pPr>
  </w:style>
  <w:style w:type="paragraph" w:styleId="27">
    <w:name w:val="toc 2"/>
    <w:basedOn w:val="a1"/>
    <w:next w:val="a1"/>
    <w:uiPriority w:val="39"/>
    <w:semiHidden/>
    <w:unhideWhenUsed/>
    <w:pPr>
      <w:spacing w:after="100"/>
      <w:ind w:left="240"/>
    </w:pPr>
  </w:style>
  <w:style w:type="paragraph" w:styleId="44">
    <w:name w:val="toc 4"/>
    <w:basedOn w:val="a1"/>
    <w:next w:val="a1"/>
    <w:uiPriority w:val="39"/>
    <w:semiHidden/>
    <w:unhideWhenUsed/>
    <w:qFormat/>
    <w:pPr>
      <w:spacing w:after="100"/>
      <w:ind w:left="720"/>
    </w:pPr>
  </w:style>
  <w:style w:type="paragraph" w:styleId="55">
    <w:name w:val="toc 5"/>
    <w:basedOn w:val="a1"/>
    <w:next w:val="a1"/>
    <w:uiPriority w:val="39"/>
    <w:semiHidden/>
    <w:unhideWhenUsed/>
    <w:qFormat/>
    <w:pPr>
      <w:spacing w:after="100"/>
      <w:ind w:left="960"/>
    </w:pPr>
  </w:style>
  <w:style w:type="paragraph" w:styleId="affc">
    <w:name w:val="Note Heading"/>
    <w:basedOn w:val="a1"/>
    <w:next w:val="a1"/>
    <w:link w:val="affd"/>
    <w:uiPriority w:val="99"/>
    <w:semiHidden/>
    <w:unhideWhenUsed/>
  </w:style>
  <w:style w:type="paragraph" w:styleId="affe">
    <w:name w:val="Date"/>
    <w:basedOn w:val="a1"/>
    <w:next w:val="a1"/>
    <w:link w:val="afff"/>
    <w:uiPriority w:val="99"/>
    <w:semiHidden/>
    <w:unhideWhenUsed/>
  </w:style>
  <w:style w:type="paragraph" w:styleId="50">
    <w:name w:val="List Bullet 5"/>
    <w:basedOn w:val="a1"/>
    <w:uiPriority w:val="99"/>
    <w:semiHidden/>
    <w:unhideWhenUsed/>
    <w:qFormat/>
    <w:pPr>
      <w:numPr>
        <w:numId w:val="4"/>
      </w:numPr>
      <w:contextualSpacing/>
    </w:pPr>
  </w:style>
  <w:style w:type="paragraph" w:styleId="afff0">
    <w:name w:val="Body Text First Indent"/>
    <w:basedOn w:val="aff4"/>
    <w:link w:val="afff1"/>
    <w:uiPriority w:val="99"/>
    <w:semiHidden/>
    <w:unhideWhenUsed/>
    <w:qFormat/>
    <w:pPr>
      <w:spacing w:after="0"/>
    </w:pPr>
  </w:style>
  <w:style w:type="paragraph" w:styleId="28">
    <w:name w:val="Body Text First Indent 2"/>
    <w:basedOn w:val="afff2"/>
    <w:link w:val="29"/>
    <w:uiPriority w:val="99"/>
    <w:semiHidden/>
    <w:unhideWhenUsed/>
    <w:pPr>
      <w:spacing w:after="0"/>
    </w:pPr>
  </w:style>
  <w:style w:type="paragraph" w:styleId="afff2">
    <w:name w:val="Body Text Indent"/>
    <w:basedOn w:val="a1"/>
    <w:link w:val="afff3"/>
    <w:uiPriority w:val="99"/>
    <w:semiHidden/>
    <w:unhideWhenUsed/>
    <w:pPr>
      <w:spacing w:after="120"/>
      <w:ind w:left="360"/>
    </w:pPr>
  </w:style>
  <w:style w:type="paragraph" w:styleId="40">
    <w:name w:val="List Bullet 4"/>
    <w:basedOn w:val="a1"/>
    <w:uiPriority w:val="99"/>
    <w:semiHidden/>
    <w:unhideWhenUsed/>
    <w:qFormat/>
    <w:pPr>
      <w:numPr>
        <w:numId w:val="5"/>
      </w:numPr>
      <w:contextualSpacing/>
    </w:pPr>
  </w:style>
  <w:style w:type="paragraph" w:styleId="a0">
    <w:name w:val="List Bullet"/>
    <w:basedOn w:val="a1"/>
    <w:uiPriority w:val="99"/>
    <w:semiHidden/>
    <w:unhideWhenUsed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pPr>
      <w:numPr>
        <w:numId w:val="8"/>
      </w:numPr>
      <w:contextualSpacing/>
    </w:pPr>
  </w:style>
  <w:style w:type="paragraph" w:styleId="afff4">
    <w:name w:val="Title"/>
    <w:basedOn w:val="a1"/>
    <w:next w:val="a1"/>
    <w:link w:val="afff5"/>
    <w:uiPriority w:val="10"/>
    <w:qFormat/>
    <w:pPr>
      <w:ind w:firstLine="0"/>
      <w:jc w:val="center"/>
    </w:pPr>
    <w:rPr>
      <w:caps/>
      <w:color w:val="FFFFFF" w:themeColor="background1"/>
      <w:sz w:val="100"/>
      <w:szCs w:val="110"/>
    </w:rPr>
  </w:style>
  <w:style w:type="paragraph" w:styleId="afff6">
    <w:name w:val="footer"/>
    <w:basedOn w:val="a1"/>
    <w:link w:val="afff7"/>
    <w:uiPriority w:val="99"/>
    <w:semiHidden/>
    <w:qFormat/>
    <w:pPr>
      <w:tabs>
        <w:tab w:val="center" w:pos="4680"/>
        <w:tab w:val="right" w:pos="9360"/>
      </w:tabs>
      <w:ind w:right="634" w:firstLine="0"/>
      <w:jc w:val="right"/>
    </w:pPr>
  </w:style>
  <w:style w:type="paragraph" w:styleId="a">
    <w:name w:val="List Number"/>
    <w:basedOn w:val="a1"/>
    <w:uiPriority w:val="99"/>
    <w:semiHidden/>
    <w:unhideWhenUsed/>
    <w:pPr>
      <w:numPr>
        <w:numId w:val="9"/>
      </w:numPr>
      <w:contextualSpacing/>
    </w:pPr>
  </w:style>
  <w:style w:type="paragraph" w:styleId="2">
    <w:name w:val="List Number 2"/>
    <w:basedOn w:val="a1"/>
    <w:uiPriority w:val="99"/>
    <w:semiHidden/>
    <w:unhideWhenUsed/>
    <w:qFormat/>
    <w:pPr>
      <w:numPr>
        <w:numId w:val="10"/>
      </w:numPr>
      <w:contextualSpacing/>
    </w:pPr>
  </w:style>
  <w:style w:type="paragraph" w:styleId="afff8">
    <w:name w:val="List"/>
    <w:basedOn w:val="a1"/>
    <w:uiPriority w:val="99"/>
    <w:semiHidden/>
    <w:unhideWhenUsed/>
    <w:pPr>
      <w:ind w:left="360" w:hanging="360"/>
      <w:contextualSpacing/>
    </w:pPr>
  </w:style>
  <w:style w:type="paragraph" w:styleId="afff9">
    <w:name w:val="Normal (Web)"/>
    <w:basedOn w:val="a1"/>
    <w:uiPriority w:val="99"/>
    <w:unhideWhenUsed/>
  </w:style>
  <w:style w:type="paragraph" w:styleId="37">
    <w:name w:val="Body Text 3"/>
    <w:basedOn w:val="a1"/>
    <w:link w:val="38"/>
    <w:uiPriority w:val="99"/>
    <w:semiHidden/>
    <w:unhideWhenUsed/>
    <w:pPr>
      <w:spacing w:after="120"/>
    </w:pPr>
    <w:rPr>
      <w:sz w:val="16"/>
      <w:szCs w:val="16"/>
    </w:rPr>
  </w:style>
  <w:style w:type="paragraph" w:styleId="2a">
    <w:name w:val="Body Text Indent 2"/>
    <w:basedOn w:val="a1"/>
    <w:link w:val="2b"/>
    <w:uiPriority w:val="99"/>
    <w:semiHidden/>
    <w:unhideWhenUsed/>
    <w:qFormat/>
    <w:pPr>
      <w:spacing w:after="120" w:line="480" w:lineRule="auto"/>
      <w:ind w:left="360"/>
    </w:pPr>
  </w:style>
  <w:style w:type="paragraph" w:styleId="afffa">
    <w:name w:val="Subtitle"/>
    <w:basedOn w:val="a1"/>
    <w:next w:val="a1"/>
    <w:link w:val="afffb"/>
    <w:uiPriority w:val="11"/>
    <w:semiHidden/>
    <w:qFormat/>
    <w:pPr>
      <w:spacing w:after="160"/>
    </w:pPr>
    <w:rPr>
      <w:rFonts w:eastAsiaTheme="minorEastAsia"/>
      <w:color w:val="595959" w:themeColor="text1" w:themeTint="A6"/>
      <w:spacing w:val="15"/>
      <w:sz w:val="22"/>
      <w:szCs w:val="22"/>
    </w:rPr>
  </w:style>
  <w:style w:type="paragraph" w:styleId="afffc">
    <w:name w:val="Signature"/>
    <w:basedOn w:val="a1"/>
    <w:link w:val="afffd"/>
    <w:uiPriority w:val="99"/>
    <w:semiHidden/>
    <w:unhideWhenUsed/>
    <w:qFormat/>
    <w:pPr>
      <w:ind w:left="4320"/>
    </w:pPr>
  </w:style>
  <w:style w:type="paragraph" w:styleId="afffe">
    <w:name w:val="Salutation"/>
    <w:basedOn w:val="a1"/>
    <w:next w:val="a1"/>
    <w:link w:val="affff"/>
    <w:uiPriority w:val="99"/>
    <w:semiHidden/>
    <w:unhideWhenUsed/>
  </w:style>
  <w:style w:type="paragraph" w:styleId="2c">
    <w:name w:val="List Continue 2"/>
    <w:basedOn w:val="a1"/>
    <w:uiPriority w:val="9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qFormat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qFormat/>
    <w:pPr>
      <w:spacing w:after="120"/>
      <w:ind w:left="1800"/>
      <w:contextualSpacing/>
    </w:pPr>
  </w:style>
  <w:style w:type="paragraph" w:styleId="2d">
    <w:name w:val="List 2"/>
    <w:basedOn w:val="a1"/>
    <w:uiPriority w:val="99"/>
    <w:semiHidden/>
    <w:unhideWhenUsed/>
    <w:qFormat/>
    <w:pPr>
      <w:ind w:left="720" w:hanging="360"/>
      <w:contextualSpacing/>
    </w:pPr>
  </w:style>
  <w:style w:type="paragraph" w:styleId="3a">
    <w:name w:val="List 3"/>
    <w:basedOn w:val="a1"/>
    <w:uiPriority w:val="99"/>
    <w:semiHidden/>
    <w:unhideWhenUsed/>
    <w:qFormat/>
    <w:pPr>
      <w:ind w:left="1080" w:hanging="360"/>
      <w:contextualSpacing/>
    </w:pPr>
  </w:style>
  <w:style w:type="paragraph" w:styleId="46">
    <w:name w:val="List 4"/>
    <w:basedOn w:val="a1"/>
    <w:uiPriority w:val="99"/>
    <w:semiHidden/>
    <w:unhideWhenUsed/>
    <w:qFormat/>
    <w:pPr>
      <w:ind w:left="1440" w:hanging="360"/>
      <w:contextualSpacing/>
    </w:pPr>
  </w:style>
  <w:style w:type="paragraph" w:styleId="HTML9">
    <w:name w:val="HTML Preformatted"/>
    <w:basedOn w:val="a1"/>
    <w:link w:val="HTMLa"/>
    <w:uiPriority w:val="99"/>
    <w:semiHidden/>
    <w:unhideWhenUsed/>
    <w:qFormat/>
    <w:rPr>
      <w:rFonts w:ascii="Consolas" w:hAnsi="Consolas"/>
      <w:sz w:val="20"/>
      <w:szCs w:val="20"/>
    </w:rPr>
  </w:style>
  <w:style w:type="paragraph" w:styleId="affff0">
    <w:name w:val="Block Text"/>
    <w:basedOn w:val="a1"/>
    <w:uiPriority w:val="99"/>
    <w:semiHidden/>
    <w:unhideWhenUsed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rFonts w:eastAsiaTheme="minorEastAsia"/>
      <w:i/>
      <w:iCs/>
      <w:color w:val="A5300F" w:themeColor="accent1"/>
    </w:rPr>
  </w:style>
  <w:style w:type="paragraph" w:styleId="affff1">
    <w:name w:val="Message Header"/>
    <w:basedOn w:val="a1"/>
    <w:link w:val="affff2"/>
    <w:uiPriority w:val="99"/>
    <w:semiHidden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</w:rPr>
  </w:style>
  <w:style w:type="paragraph" w:styleId="affff3">
    <w:name w:val="E-mail Signature"/>
    <w:basedOn w:val="a1"/>
    <w:link w:val="affff4"/>
    <w:uiPriority w:val="99"/>
    <w:semiHidden/>
    <w:unhideWhenUsed/>
  </w:style>
  <w:style w:type="table" w:styleId="2e">
    <w:name w:val="Table Colorful 2"/>
    <w:basedOn w:val="a3"/>
    <w:uiPriority w:val="99"/>
    <w:semiHidden/>
    <w:unhideWhenUsed/>
    <w:qFormat/>
    <w:pPr>
      <w:ind w:firstLine="3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f">
    <w:name w:val="Table Grid 2"/>
    <w:basedOn w:val="a3"/>
    <w:uiPriority w:val="99"/>
    <w:semiHidden/>
    <w:unhideWhenUsed/>
    <w:pPr>
      <w:ind w:firstLine="3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">
    <w:name w:val="Table Subtle 1"/>
    <w:basedOn w:val="a3"/>
    <w:uiPriority w:val="99"/>
    <w:semiHidden/>
    <w:unhideWhenUsed/>
    <w:qFormat/>
    <w:pPr>
      <w:ind w:firstLine="3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affff5">
    <w:name w:val="Table Theme"/>
    <w:basedOn w:val="a3"/>
    <w:uiPriority w:val="99"/>
    <w:semiHidden/>
    <w:unhideWhenUsed/>
    <w:pPr>
      <w:ind w:firstLine="3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3"/>
    <w:uiPriority w:val="99"/>
    <w:semiHidden/>
    <w:unhideWhenUsed/>
    <w:qFormat/>
    <w:pPr>
      <w:ind w:firstLine="3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63">
    <w:name w:val="Table Grid 6"/>
    <w:basedOn w:val="a3"/>
    <w:uiPriority w:val="99"/>
    <w:semiHidden/>
    <w:unhideWhenUsed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14">
    <w:name w:val="Table Simple 1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15">
    <w:name w:val="Table Grid 1"/>
    <w:basedOn w:val="a3"/>
    <w:uiPriority w:val="99"/>
    <w:semiHidden/>
    <w:unhideWhenUsed/>
    <w:qFormat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2f0">
    <w:name w:val="Table 3D effects 2"/>
    <w:basedOn w:val="a3"/>
    <w:uiPriority w:val="99"/>
    <w:semiHidden/>
    <w:unhideWhenUsed/>
    <w:pPr>
      <w:ind w:firstLine="3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5">
    <w:name w:val="Table List 5"/>
    <w:basedOn w:val="a3"/>
    <w:uiPriority w:val="99"/>
    <w:semiHidden/>
    <w:unhideWhenUsed/>
    <w:qFormat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7">
    <w:name w:val="Table Classic 4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affff6">
    <w:name w:val="Table Grid"/>
    <w:basedOn w:val="a3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Classic 1"/>
    <w:basedOn w:val="a3"/>
    <w:uiPriority w:val="99"/>
    <w:semiHidden/>
    <w:unhideWhenUsed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57">
    <w:name w:val="Table Grid 5"/>
    <w:basedOn w:val="a3"/>
    <w:uiPriority w:val="99"/>
    <w:semiHidden/>
    <w:unhideWhenUsed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3b">
    <w:name w:val="Table 3D effects 3"/>
    <w:basedOn w:val="a3"/>
    <w:uiPriority w:val="99"/>
    <w:semiHidden/>
    <w:unhideWhenUsed/>
    <w:pPr>
      <w:ind w:firstLine="3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Columns 3"/>
    <w:basedOn w:val="a3"/>
    <w:uiPriority w:val="99"/>
    <w:semiHidden/>
    <w:unhideWhenUsed/>
    <w:qFormat/>
    <w:pPr>
      <w:ind w:firstLine="360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8">
    <w:name w:val="Table Columns 4"/>
    <w:basedOn w:val="a3"/>
    <w:uiPriority w:val="99"/>
    <w:semiHidden/>
    <w:unhideWhenUsed/>
    <w:qFormat/>
    <w:pPr>
      <w:ind w:firstLine="360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d">
    <w:name w:val="Table Classic 3"/>
    <w:basedOn w:val="a3"/>
    <w:uiPriority w:val="99"/>
    <w:semiHidden/>
    <w:unhideWhenUsed/>
    <w:pPr>
      <w:ind w:firstLine="3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affff7">
    <w:name w:val="Table Professional"/>
    <w:basedOn w:val="a3"/>
    <w:uiPriority w:val="99"/>
    <w:semiHidden/>
    <w:unhideWhenUsed/>
    <w:qFormat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f8">
    <w:name w:val="Table Elegant"/>
    <w:basedOn w:val="a3"/>
    <w:uiPriority w:val="99"/>
    <w:semiHidden/>
    <w:unhideWhenUsed/>
    <w:qFormat/>
    <w:pPr>
      <w:ind w:firstLine="3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7">
    <w:name w:val="Table Colorful 1"/>
    <w:basedOn w:val="a3"/>
    <w:uiPriority w:val="99"/>
    <w:semiHidden/>
    <w:unhideWhenUsed/>
    <w:pPr>
      <w:ind w:firstLine="3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-30">
    <w:name w:val="Table List 3"/>
    <w:basedOn w:val="a3"/>
    <w:uiPriority w:val="99"/>
    <w:semiHidden/>
    <w:unhideWhenUsed/>
    <w:pPr>
      <w:ind w:firstLine="3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-2">
    <w:name w:val="Table Web 2"/>
    <w:basedOn w:val="a3"/>
    <w:uiPriority w:val="99"/>
    <w:semiHidden/>
    <w:unhideWhenUsed/>
    <w:qFormat/>
    <w:pPr>
      <w:ind w:firstLine="3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-7">
    <w:name w:val="Table List 7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affff9">
    <w:name w:val="Table Contemporary"/>
    <w:basedOn w:val="a3"/>
    <w:uiPriority w:val="99"/>
    <w:semiHidden/>
    <w:unhideWhenUsed/>
    <w:pPr>
      <w:ind w:firstLine="360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-6">
    <w:name w:val="Table List 6"/>
    <w:basedOn w:val="a3"/>
    <w:uiPriority w:val="99"/>
    <w:semiHidden/>
    <w:unhideWhenUsed/>
    <w:qFormat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</w:style>
  <w:style w:type="table" w:styleId="49">
    <w:name w:val="Table Grid 4"/>
    <w:basedOn w:val="a3"/>
    <w:uiPriority w:val="99"/>
    <w:semiHidden/>
    <w:unhideWhenUsed/>
    <w:qFormat/>
    <w:pPr>
      <w:ind w:firstLine="3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8">
    <w:name w:val="Table Columns 1"/>
    <w:basedOn w:val="a3"/>
    <w:uiPriority w:val="99"/>
    <w:semiHidden/>
    <w:unhideWhenUsed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8">
    <w:name w:val="Table List 8"/>
    <w:basedOn w:val="a3"/>
    <w:uiPriority w:val="99"/>
    <w:semiHidden/>
    <w:unhideWhenUsed/>
    <w:pPr>
      <w:ind w:firstLine="3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</w:style>
  <w:style w:type="table" w:styleId="3e">
    <w:name w:val="Table Grid 3"/>
    <w:basedOn w:val="a3"/>
    <w:uiPriority w:val="99"/>
    <w:semiHidden/>
    <w:unhideWhenUsed/>
    <w:pPr>
      <w:ind w:firstLine="3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1">
    <w:name w:val="Table Subtle 2"/>
    <w:basedOn w:val="a3"/>
    <w:uiPriority w:val="99"/>
    <w:semiHidden/>
    <w:unhideWhenUsed/>
    <w:qFormat/>
    <w:pPr>
      <w:ind w:firstLine="3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4">
    <w:name w:val="Table List 4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-1">
    <w:name w:val="Table List 1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10">
    <w:name w:val="Table Web 1"/>
    <w:basedOn w:val="a3"/>
    <w:uiPriority w:val="99"/>
    <w:semiHidden/>
    <w:unhideWhenUsed/>
    <w:pPr>
      <w:ind w:firstLine="3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">
    <w:name w:val="Table Colorful 3"/>
    <w:basedOn w:val="a3"/>
    <w:uiPriority w:val="99"/>
    <w:semiHidden/>
    <w:unhideWhenUsed/>
    <w:qFormat/>
    <w:pPr>
      <w:ind w:firstLine="3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58">
    <w:name w:val="Table Columns 5"/>
    <w:basedOn w:val="a3"/>
    <w:uiPriority w:val="99"/>
    <w:semiHidden/>
    <w:unhideWhenUsed/>
    <w:qFormat/>
    <w:pPr>
      <w:ind w:firstLine="360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f2">
    <w:name w:val="Table Classic 2"/>
    <w:basedOn w:val="a3"/>
    <w:uiPriority w:val="99"/>
    <w:semiHidden/>
    <w:unhideWhenUsed/>
    <w:pPr>
      <w:ind w:firstLine="3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73">
    <w:name w:val="Table Grid 7"/>
    <w:basedOn w:val="a3"/>
    <w:uiPriority w:val="99"/>
    <w:semiHidden/>
    <w:unhideWhenUsed/>
    <w:qFormat/>
    <w:pPr>
      <w:ind w:firstLine="3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19">
    <w:name w:val="Table 3D effects 1"/>
    <w:basedOn w:val="a3"/>
    <w:uiPriority w:val="99"/>
    <w:semiHidden/>
    <w:unhideWhenUsed/>
    <w:qFormat/>
    <w:pPr>
      <w:ind w:firstLine="3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f3">
    <w:name w:val="Table Columns 2"/>
    <w:basedOn w:val="a3"/>
    <w:uiPriority w:val="99"/>
    <w:semiHidden/>
    <w:unhideWhenUsed/>
    <w:qFormat/>
    <w:pPr>
      <w:ind w:firstLine="3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4">
    <w:name w:val="Table Simple 2"/>
    <w:basedOn w:val="a3"/>
    <w:uiPriority w:val="99"/>
    <w:semiHidden/>
    <w:unhideWhenUsed/>
    <w:qFormat/>
    <w:pPr>
      <w:ind w:firstLine="3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f0">
    <w:name w:val="Table Simple 3"/>
    <w:basedOn w:val="a3"/>
    <w:uiPriority w:val="99"/>
    <w:semiHidden/>
    <w:unhideWhenUsed/>
    <w:qFormat/>
    <w:pPr>
      <w:ind w:firstLine="3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83">
    <w:name w:val="Table Grid 8"/>
    <w:basedOn w:val="a3"/>
    <w:uiPriority w:val="99"/>
    <w:semiHidden/>
    <w:unhideWhenUsed/>
    <w:qFormat/>
    <w:pPr>
      <w:ind w:firstLine="3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-20">
    <w:name w:val="Table List 2"/>
    <w:basedOn w:val="a3"/>
    <w:uiPriority w:val="99"/>
    <w:semiHidden/>
    <w:unhideWhenUsed/>
    <w:pPr>
      <w:ind w:firstLine="360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character" w:customStyle="1" w:styleId="aff2">
    <w:name w:val="Верхний колонтитул Знак"/>
    <w:basedOn w:val="a2"/>
    <w:link w:val="aff1"/>
    <w:uiPriority w:val="99"/>
    <w:semiHidden/>
    <w:qFormat/>
    <w:rPr>
      <w:rFonts w:ascii="Times New Roman" w:hAnsi="Times New Roman" w:cs="Times New Roman"/>
    </w:rPr>
  </w:style>
  <w:style w:type="character" w:customStyle="1" w:styleId="afff7">
    <w:name w:val="Нижний колонтитул Знак"/>
    <w:basedOn w:val="a2"/>
    <w:link w:val="afff6"/>
    <w:uiPriority w:val="99"/>
    <w:semiHidden/>
    <w:qFormat/>
    <w:rPr>
      <w:rFonts w:ascii="Times New Roman" w:hAnsi="Times New Roman" w:cs="Times New Roman"/>
    </w:rPr>
  </w:style>
  <w:style w:type="character" w:styleId="affffa">
    <w:name w:val="Placeholder Text"/>
    <w:basedOn w:val="a2"/>
    <w:uiPriority w:val="99"/>
    <w:semiHidden/>
    <w:qFormat/>
    <w:rPr>
      <w:rFonts w:ascii="Times New Roman" w:hAnsi="Times New Roman" w:cs="Times New Roman"/>
      <w:color w:val="808080"/>
    </w:rPr>
  </w:style>
  <w:style w:type="character" w:customStyle="1" w:styleId="afff5">
    <w:name w:val="Название Знак"/>
    <w:basedOn w:val="a2"/>
    <w:link w:val="afff4"/>
    <w:uiPriority w:val="10"/>
    <w:qFormat/>
    <w:rPr>
      <w:rFonts w:ascii="Times New Roman" w:hAnsi="Times New Roman" w:cs="Times New Roman"/>
      <w:caps/>
      <w:color w:val="FFFFFF" w:themeColor="background1"/>
      <w:sz w:val="100"/>
      <w:szCs w:val="110"/>
    </w:rPr>
  </w:style>
  <w:style w:type="character" w:customStyle="1" w:styleId="10">
    <w:name w:val="Заголовок 1 Знак"/>
    <w:basedOn w:val="a2"/>
    <w:link w:val="1"/>
    <w:uiPriority w:val="9"/>
    <w:qFormat/>
    <w:rPr>
      <w:rFonts w:ascii="Times New Roman" w:hAnsi="Times New Roman" w:cs="Times New Roman"/>
      <w:b/>
      <w:caps/>
      <w:sz w:val="144"/>
      <w:szCs w:val="96"/>
    </w:rPr>
  </w:style>
  <w:style w:type="character" w:customStyle="1" w:styleId="22">
    <w:name w:val="Заголовок 2 Знак"/>
    <w:basedOn w:val="a2"/>
    <w:link w:val="21"/>
    <w:uiPriority w:val="9"/>
    <w:rPr>
      <w:rFonts w:ascii="Times New Roman" w:hAnsi="Times New Roman" w:cs="Times New Roman"/>
      <w:caps/>
      <w:sz w:val="52"/>
      <w:szCs w:val="96"/>
    </w:rPr>
  </w:style>
  <w:style w:type="paragraph" w:customStyle="1" w:styleId="affffb">
    <w:name w:val="Верхний колонтитул справа"/>
    <w:basedOn w:val="a1"/>
    <w:uiPriority w:val="11"/>
    <w:qFormat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eastAsiaTheme="minorEastAsia"/>
      <w:caps/>
      <w:sz w:val="21"/>
      <w:szCs w:val="21"/>
      <w:lang w:eastAsia="ja-JP"/>
    </w:rPr>
  </w:style>
  <w:style w:type="paragraph" w:customStyle="1" w:styleId="affffc">
    <w:name w:val="Верхний колонтитул слева"/>
    <w:basedOn w:val="a1"/>
    <w:uiPriority w:val="11"/>
    <w:qFormat/>
    <w:pPr>
      <w:ind w:firstLine="0"/>
      <w:jc w:val="center"/>
    </w:pPr>
  </w:style>
  <w:style w:type="paragraph" w:customStyle="1" w:styleId="affffd">
    <w:name w:val="Ключевая фраза"/>
    <w:basedOn w:val="a1"/>
    <w:uiPriority w:val="11"/>
    <w:qFormat/>
    <w:pPr>
      <w:ind w:firstLine="0"/>
      <w:jc w:val="center"/>
    </w:pPr>
    <w:rPr>
      <w:bCs/>
      <w:caps/>
      <w:color w:val="262626" w:themeColor="text1" w:themeTint="D9"/>
      <w:spacing w:val="28"/>
      <w:sz w:val="32"/>
      <w:szCs w:val="46"/>
    </w:rPr>
  </w:style>
  <w:style w:type="character" w:customStyle="1" w:styleId="32">
    <w:name w:val="Заголовок 3 Знак"/>
    <w:basedOn w:val="a2"/>
    <w:link w:val="31"/>
    <w:uiPriority w:val="9"/>
    <w:qFormat/>
    <w:rPr>
      <w:rFonts w:ascii="Times New Roman" w:hAnsi="Times New Roman" w:cs="Times New Roman"/>
      <w:b/>
      <w:caps/>
      <w:sz w:val="144"/>
      <w:szCs w:val="96"/>
    </w:rPr>
  </w:style>
  <w:style w:type="character" w:customStyle="1" w:styleId="42">
    <w:name w:val="Заголовок 4 Знак"/>
    <w:basedOn w:val="a2"/>
    <w:link w:val="41"/>
    <w:uiPriority w:val="9"/>
    <w:rPr>
      <w:rFonts w:ascii="Times New Roman" w:hAnsi="Times New Roman" w:cs="Times New Roman"/>
      <w:i/>
      <w:caps/>
      <w:color w:val="FFFFFF" w:themeColor="background1"/>
      <w:sz w:val="56"/>
      <w:szCs w:val="44"/>
    </w:rPr>
  </w:style>
  <w:style w:type="paragraph" w:styleId="2f5">
    <w:name w:val="Quote"/>
    <w:basedOn w:val="a1"/>
    <w:next w:val="a1"/>
    <w:link w:val="2f6"/>
    <w:uiPriority w:val="29"/>
    <w:qFormat/>
    <w:pPr>
      <w:ind w:firstLine="0"/>
      <w:jc w:val="center"/>
    </w:pPr>
    <w:rPr>
      <w:b/>
      <w:i/>
      <w:color w:val="000F64" w:themeColor="accent2"/>
      <w:sz w:val="36"/>
    </w:rPr>
  </w:style>
  <w:style w:type="character" w:customStyle="1" w:styleId="2f6">
    <w:name w:val="Цитата 2 Знак"/>
    <w:basedOn w:val="a2"/>
    <w:link w:val="2f5"/>
    <w:uiPriority w:val="29"/>
    <w:qFormat/>
    <w:rPr>
      <w:rFonts w:ascii="Times New Roman" w:hAnsi="Times New Roman" w:cs="Times New Roman"/>
      <w:b/>
      <w:i/>
      <w:color w:val="000F64" w:themeColor="accent2"/>
      <w:sz w:val="36"/>
    </w:rPr>
  </w:style>
  <w:style w:type="character" w:customStyle="1" w:styleId="52">
    <w:name w:val="Заголовок 5 Знак"/>
    <w:basedOn w:val="a2"/>
    <w:link w:val="51"/>
    <w:uiPriority w:val="9"/>
    <w:rPr>
      <w:rFonts w:ascii="Times New Roman" w:hAnsi="Times New Roman" w:cs="Times New Roman"/>
      <w:b/>
      <w:bCs/>
      <w:i/>
      <w:caps/>
      <w:color w:val="FFFFFF" w:themeColor="background1"/>
      <w:sz w:val="150"/>
      <w:szCs w:val="96"/>
    </w:rPr>
  </w:style>
  <w:style w:type="character" w:customStyle="1" w:styleId="60">
    <w:name w:val="Заголовок 6 Знак"/>
    <w:basedOn w:val="a2"/>
    <w:link w:val="6"/>
    <w:uiPriority w:val="9"/>
    <w:qFormat/>
    <w:rPr>
      <w:rFonts w:ascii="Times New Roman" w:hAnsi="Times New Roman" w:cs="Times New Roman"/>
      <w:caps/>
      <w:color w:val="FFFFFF" w:themeColor="background1"/>
      <w:sz w:val="44"/>
      <w:szCs w:val="36"/>
    </w:rPr>
  </w:style>
  <w:style w:type="character" w:customStyle="1" w:styleId="70">
    <w:name w:val="Заголовок 7 Знак"/>
    <w:basedOn w:val="a2"/>
    <w:link w:val="7"/>
    <w:uiPriority w:val="9"/>
    <w:qFormat/>
    <w:rPr>
      <w:rFonts w:ascii="Times New Roman" w:hAnsi="Times New Roman" w:cs="Times New Roman"/>
      <w:b/>
      <w:bCs/>
      <w:caps/>
      <w:color w:val="000000" w:themeColor="text1"/>
      <w:sz w:val="96"/>
      <w:szCs w:val="96"/>
    </w:rPr>
  </w:style>
  <w:style w:type="character" w:customStyle="1" w:styleId="80">
    <w:name w:val="Заголовок 8 Знак"/>
    <w:basedOn w:val="a2"/>
    <w:link w:val="8"/>
    <w:uiPriority w:val="9"/>
    <w:rPr>
      <w:rFonts w:ascii="Times New Roman" w:hAnsi="Times New Roman" w:cs="Times New Roman"/>
      <w:i/>
      <w:caps/>
      <w:color w:val="7B230B" w:themeColor="accent1" w:themeShade="BF"/>
      <w:sz w:val="56"/>
      <w:szCs w:val="36"/>
    </w:rPr>
  </w:style>
  <w:style w:type="paragraph" w:customStyle="1" w:styleId="affffe">
    <w:name w:val="Изображения"/>
    <w:basedOn w:val="a1"/>
    <w:uiPriority w:val="11"/>
    <w:qFormat/>
    <w:pPr>
      <w:ind w:firstLine="0"/>
    </w:pPr>
    <w:rPr>
      <w:sz w:val="22"/>
      <w:szCs w:val="22"/>
    </w:rPr>
  </w:style>
  <w:style w:type="character" w:customStyle="1" w:styleId="afffb">
    <w:name w:val="Подзаголовок Знак"/>
    <w:basedOn w:val="a2"/>
    <w:link w:val="afffa"/>
    <w:uiPriority w:val="11"/>
    <w:semiHidden/>
    <w:qFormat/>
    <w:rPr>
      <w:rFonts w:ascii="Times New Roman" w:eastAsiaTheme="minorEastAsia" w:hAnsi="Times New Roman" w:cs="Times New Roman"/>
      <w:color w:val="595959" w:themeColor="text1" w:themeTint="A6"/>
      <w:spacing w:val="15"/>
      <w:sz w:val="22"/>
      <w:szCs w:val="22"/>
    </w:rPr>
  </w:style>
  <w:style w:type="paragraph" w:customStyle="1" w:styleId="afffff">
    <w:name w:val="Навигация"/>
    <w:basedOn w:val="a1"/>
    <w:uiPriority w:val="11"/>
    <w:qFormat/>
    <w:pPr>
      <w:jc w:val="center"/>
    </w:pPr>
    <w:rPr>
      <w:b/>
      <w:caps/>
      <w:color w:val="FFFFFF" w:themeColor="background1"/>
      <w:sz w:val="18"/>
    </w:rPr>
  </w:style>
  <w:style w:type="character" w:customStyle="1" w:styleId="90">
    <w:name w:val="Заголовок 9 Знак"/>
    <w:basedOn w:val="a2"/>
    <w:link w:val="9"/>
    <w:uiPriority w:val="9"/>
    <w:qFormat/>
    <w:rPr>
      <w:rFonts w:ascii="Times New Roman" w:eastAsiaTheme="majorEastAsia" w:hAnsi="Times New Roman" w:cs="Times New Roman"/>
      <w:iCs/>
      <w:caps/>
      <w:sz w:val="144"/>
      <w:szCs w:val="21"/>
    </w:rPr>
  </w:style>
  <w:style w:type="paragraph" w:customStyle="1" w:styleId="100">
    <w:name w:val="Заголовок 10"/>
    <w:basedOn w:val="a1"/>
    <w:next w:val="a1"/>
    <w:link w:val="101"/>
    <w:uiPriority w:val="10"/>
    <w:qFormat/>
    <w:pPr>
      <w:ind w:firstLine="0"/>
      <w:jc w:val="center"/>
    </w:pPr>
    <w:rPr>
      <w:caps/>
      <w:sz w:val="52"/>
    </w:rPr>
  </w:style>
  <w:style w:type="paragraph" w:customStyle="1" w:styleId="110">
    <w:name w:val="Заголовок 11"/>
    <w:basedOn w:val="a1"/>
    <w:link w:val="111"/>
    <w:uiPriority w:val="10"/>
    <w:qFormat/>
    <w:pPr>
      <w:ind w:firstLine="0"/>
    </w:pPr>
    <w:rPr>
      <w:b/>
      <w:i/>
      <w:caps/>
      <w:sz w:val="96"/>
    </w:rPr>
  </w:style>
  <w:style w:type="character" w:customStyle="1" w:styleId="101">
    <w:name w:val="Заголовок 10 (знак)"/>
    <w:basedOn w:val="a2"/>
    <w:link w:val="100"/>
    <w:uiPriority w:val="10"/>
    <w:qFormat/>
    <w:rPr>
      <w:rFonts w:ascii="Times New Roman" w:hAnsi="Times New Roman" w:cs="Times New Roman"/>
      <w:caps/>
      <w:sz w:val="52"/>
    </w:rPr>
  </w:style>
  <w:style w:type="paragraph" w:customStyle="1" w:styleId="120">
    <w:name w:val="Заголовок 12"/>
    <w:basedOn w:val="a1"/>
    <w:next w:val="a1"/>
    <w:link w:val="121"/>
    <w:uiPriority w:val="10"/>
    <w:qFormat/>
    <w:pPr>
      <w:ind w:firstLine="0"/>
    </w:pPr>
    <w:rPr>
      <w:i/>
      <w:caps/>
      <w:color w:val="7B230B" w:themeColor="accent1" w:themeShade="BF"/>
      <w:sz w:val="96"/>
    </w:rPr>
  </w:style>
  <w:style w:type="character" w:customStyle="1" w:styleId="111">
    <w:name w:val="Заголовок 11 (знак)"/>
    <w:basedOn w:val="a2"/>
    <w:link w:val="110"/>
    <w:uiPriority w:val="10"/>
    <w:qFormat/>
    <w:rPr>
      <w:rFonts w:ascii="Times New Roman" w:hAnsi="Times New Roman" w:cs="Times New Roman"/>
      <w:b/>
      <w:i/>
      <w:caps/>
      <w:sz w:val="96"/>
    </w:rPr>
  </w:style>
  <w:style w:type="paragraph" w:customStyle="1" w:styleId="afffff0">
    <w:name w:val="Заголовок мелкий"/>
    <w:basedOn w:val="a1"/>
    <w:next w:val="a1"/>
    <w:link w:val="afffff1"/>
    <w:uiPriority w:val="10"/>
    <w:qFormat/>
    <w:pPr>
      <w:ind w:firstLine="0"/>
      <w:jc w:val="center"/>
    </w:pPr>
    <w:rPr>
      <w:caps/>
      <w:sz w:val="60"/>
    </w:rPr>
  </w:style>
  <w:style w:type="character" w:customStyle="1" w:styleId="121">
    <w:name w:val="Заголовок 12 (знак)"/>
    <w:basedOn w:val="a2"/>
    <w:link w:val="120"/>
    <w:uiPriority w:val="10"/>
    <w:qFormat/>
    <w:rPr>
      <w:rFonts w:ascii="Times New Roman" w:hAnsi="Times New Roman" w:cs="Times New Roman"/>
      <w:i/>
      <w:caps/>
      <w:color w:val="7B230B" w:themeColor="accent1" w:themeShade="BF"/>
      <w:sz w:val="96"/>
    </w:rPr>
  </w:style>
  <w:style w:type="character" w:customStyle="1" w:styleId="afffff1">
    <w:name w:val="Заголовок мелкий (знак)"/>
    <w:basedOn w:val="a2"/>
    <w:link w:val="afffff0"/>
    <w:uiPriority w:val="10"/>
    <w:qFormat/>
    <w:rPr>
      <w:rFonts w:ascii="Times New Roman" w:hAnsi="Times New Roman" w:cs="Times New Roman"/>
      <w:caps/>
      <w:sz w:val="60"/>
    </w:rPr>
  </w:style>
  <w:style w:type="paragraph" w:customStyle="1" w:styleId="afffff2">
    <w:name w:val="Обычный — светлое оформление"/>
    <w:basedOn w:val="a1"/>
    <w:link w:val="afffff3"/>
    <w:qFormat/>
    <w:rPr>
      <w:color w:val="FFFFFF" w:themeColor="background1"/>
    </w:rPr>
  </w:style>
  <w:style w:type="character" w:customStyle="1" w:styleId="afffff3">
    <w:name w:val="Обычный — светлое оформление (знак)"/>
    <w:basedOn w:val="a2"/>
    <w:link w:val="afffff2"/>
    <w:qFormat/>
    <w:rPr>
      <w:rFonts w:ascii="Times New Roman" w:hAnsi="Times New Roman" w:cs="Times New Roman"/>
      <w:color w:val="FFFFFF" w:themeColor="background1"/>
    </w:rPr>
  </w:style>
  <w:style w:type="character" w:customStyle="1" w:styleId="1a">
    <w:name w:val="Упомянуть1"/>
    <w:basedOn w:val="a2"/>
    <w:uiPriority w:val="99"/>
    <w:semiHidden/>
    <w:unhideWhenUsed/>
    <w:qFormat/>
    <w:rPr>
      <w:rFonts w:ascii="Times New Roman" w:hAnsi="Times New Roman" w:cs="Times New Roman"/>
      <w:color w:val="2B579A"/>
      <w:shd w:val="clear" w:color="auto" w:fill="E1DFDD"/>
    </w:rPr>
  </w:style>
  <w:style w:type="character" w:customStyle="1" w:styleId="HTML8">
    <w:name w:val="Адрес HTML Знак"/>
    <w:basedOn w:val="a2"/>
    <w:link w:val="HTML7"/>
    <w:uiPriority w:val="99"/>
    <w:semiHidden/>
    <w:qFormat/>
    <w:rPr>
      <w:rFonts w:ascii="Times New Roman" w:hAnsi="Times New Roman" w:cs="Times New Roman"/>
      <w:i/>
      <w:iCs/>
    </w:rPr>
  </w:style>
  <w:style w:type="character" w:customStyle="1" w:styleId="HTMLa">
    <w:name w:val="Стандартный HTML Знак"/>
    <w:basedOn w:val="a2"/>
    <w:link w:val="HTML9"/>
    <w:uiPriority w:val="99"/>
    <w:semiHidden/>
    <w:qFormat/>
    <w:rPr>
      <w:rFonts w:ascii="Consolas" w:hAnsi="Consolas" w:cs="Times New Roman"/>
      <w:sz w:val="20"/>
      <w:szCs w:val="20"/>
    </w:rPr>
  </w:style>
  <w:style w:type="paragraph" w:customStyle="1" w:styleId="1b">
    <w:name w:val="Заголовок оглавления1"/>
    <w:basedOn w:val="1"/>
    <w:next w:val="a1"/>
    <w:uiPriority w:val="39"/>
    <w:semiHidden/>
    <w:unhideWhenUsed/>
    <w:qFormat/>
    <w:pPr>
      <w:keepNext/>
      <w:keepLines/>
      <w:spacing w:before="240"/>
      <w:ind w:firstLine="360"/>
      <w:outlineLvl w:val="9"/>
    </w:pPr>
    <w:rPr>
      <w:rFonts w:eastAsiaTheme="majorEastAsia"/>
      <w:b w:val="0"/>
      <w:caps w:val="0"/>
      <w:color w:val="7B230B" w:themeColor="accent1" w:themeShade="BF"/>
      <w:sz w:val="32"/>
      <w:szCs w:val="32"/>
    </w:rPr>
  </w:style>
  <w:style w:type="character" w:customStyle="1" w:styleId="1c">
    <w:name w:val="Слабая ссылка1"/>
    <w:basedOn w:val="a2"/>
    <w:uiPriority w:val="31"/>
    <w:semiHidden/>
    <w:qFormat/>
    <w:rPr>
      <w:rFonts w:ascii="Times New Roman" w:hAnsi="Times New Roman" w:cs="Times New Roman"/>
      <w:smallCaps/>
      <w:color w:val="595959" w:themeColor="text1" w:themeTint="A6"/>
    </w:rPr>
  </w:style>
  <w:style w:type="character" w:customStyle="1" w:styleId="1d">
    <w:name w:val="Слабое выделение1"/>
    <w:basedOn w:val="a2"/>
    <w:uiPriority w:val="19"/>
    <w:semiHidden/>
    <w:qFormat/>
    <w:rPr>
      <w:rFonts w:ascii="Times New Roman" w:hAnsi="Times New Roman" w:cs="Times New Roman"/>
      <w:i/>
      <w:iCs/>
      <w:color w:val="404040" w:themeColor="text1" w:themeTint="BF"/>
    </w:rPr>
  </w:style>
  <w:style w:type="table" w:styleId="1e">
    <w:name w:val="Medium List 1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1-2">
    <w:name w:val="Medium List 1 Accent 2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6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shd w:val="clear" w:color="auto" w:fill="99A8FF" w:themeFill="accent2" w:themeFillTint="3F"/>
      </w:tcPr>
    </w:tblStylePr>
  </w:style>
  <w:style w:type="table" w:styleId="1-3">
    <w:name w:val="Medium List 1 Accent 3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1-4">
    <w:name w:val="Medium List 1 Accent 4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1-5">
    <w:name w:val="Medium List 1 Accent 5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1-6">
    <w:name w:val="Medium List 1 Accent 6"/>
    <w:basedOn w:val="a3"/>
    <w:uiPriority w:val="65"/>
    <w:semiHidden/>
    <w:unhideWhenUsed/>
    <w:qFormat/>
    <w:rPr>
      <w:color w:val="000000" w:themeColor="text1"/>
    </w:rPr>
    <w:tblPr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2f7">
    <w:name w:val="Medium List 2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A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3"/>
    <w:uiPriority w:val="66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">
    <w:name w:val="Medium Shading 1"/>
    <w:basedOn w:val="a3"/>
    <w:uiPriority w:val="63"/>
    <w:semiHidden/>
    <w:unhideWhenUsed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3"/>
    <w:uiPriority w:val="63"/>
    <w:semiHidden/>
    <w:unhideWhenUsed/>
    <w:qFormat/>
    <w:tblPr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3"/>
    <w:uiPriority w:val="63"/>
    <w:semiHidden/>
    <w:unhideWhenUsed/>
    <w:qFormat/>
    <w:tblPr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A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3"/>
    <w:uiPriority w:val="63"/>
    <w:semiHidden/>
    <w:unhideWhenUsed/>
    <w:qFormat/>
    <w:tblPr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3"/>
    <w:uiPriority w:val="63"/>
    <w:semiHidden/>
    <w:unhideWhenUsed/>
    <w:qFormat/>
    <w:tblPr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3"/>
    <w:uiPriority w:val="63"/>
    <w:semiHidden/>
    <w:unhideWhenUsed/>
    <w:qFormat/>
    <w:tblPr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3"/>
    <w:uiPriority w:val="63"/>
    <w:semiHidden/>
    <w:unhideWhenUsed/>
    <w:qFormat/>
    <w:tblPr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8">
    <w:name w:val="Medium Shading 2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3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f0">
    <w:name w:val="Medium Grid 1"/>
    <w:basedOn w:val="a3"/>
    <w:uiPriority w:val="67"/>
    <w:semiHidden/>
    <w:unhideWhenUsed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qFormat/>
    <w:tblPr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qFormat/>
    <w:tblPr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  <w:insideV w:val="single" w:sz="8" w:space="0" w:color="001ECA" w:themeColor="accent2" w:themeTint="BF"/>
      </w:tblBorders>
    </w:tblPr>
    <w:tcPr>
      <w:shd w:val="clear" w:color="auto" w:fill="99A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qFormat/>
    <w:tblPr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qFormat/>
    <w:tblPr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qFormat/>
    <w:tblPr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qFormat/>
    <w:tblPr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2f9">
    <w:name w:val="Medium Grid 2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cPr>
      <w:shd w:val="clear" w:color="auto" w:fill="99A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DC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B9FF" w:themeFill="accent2" w:themeFillTint="33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3251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qFormat/>
    <w:rPr>
      <w:rFonts w:eastAsiaTheme="majorEastAsia"/>
      <w:color w:val="000000" w:themeColor="text1"/>
    </w:rPr>
    <w:tblPr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1866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A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F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F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51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3251FF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0CB9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8CDBE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4ADA3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9BEA3" w:themeFill="accent6" w:themeFillTint="7F"/>
      </w:tcPr>
    </w:tblStylePr>
  </w:style>
  <w:style w:type="paragraph" w:customStyle="1" w:styleId="1f1">
    <w:name w:val="Список литературы1"/>
    <w:basedOn w:val="a1"/>
    <w:next w:val="a1"/>
    <w:uiPriority w:val="37"/>
    <w:semiHidden/>
    <w:unhideWhenUsed/>
    <w:qFormat/>
  </w:style>
  <w:style w:type="character" w:customStyle="1" w:styleId="1f2">
    <w:name w:val="Название книги1"/>
    <w:basedOn w:val="a2"/>
    <w:uiPriority w:val="33"/>
    <w:semiHidden/>
    <w:qFormat/>
    <w:rPr>
      <w:rFonts w:ascii="Times New Roman" w:hAnsi="Times New Roman" w:cs="Times New Roman"/>
      <w:b/>
      <w:bCs/>
      <w:i/>
      <w:iCs/>
      <w:spacing w:val="5"/>
    </w:rPr>
  </w:style>
  <w:style w:type="character" w:customStyle="1" w:styleId="1f3">
    <w:name w:val="Хэштег1"/>
    <w:basedOn w:val="a2"/>
    <w:uiPriority w:val="99"/>
    <w:semiHidden/>
    <w:unhideWhenUsed/>
    <w:qFormat/>
    <w:rPr>
      <w:rFonts w:ascii="Times New Roman" w:hAnsi="Times New Roman" w:cs="Times New Roman"/>
      <w:color w:val="2B579A"/>
      <w:shd w:val="clear" w:color="auto" w:fill="E1DFDD"/>
    </w:rPr>
  </w:style>
  <w:style w:type="character" w:customStyle="1" w:styleId="affff2">
    <w:name w:val="Шапка Знак"/>
    <w:basedOn w:val="a2"/>
    <w:link w:val="affff1"/>
    <w:uiPriority w:val="99"/>
    <w:semiHidden/>
    <w:qFormat/>
    <w:rPr>
      <w:rFonts w:ascii="Times New Roman" w:eastAsiaTheme="majorEastAsia" w:hAnsi="Times New Roman" w:cs="Times New Roman"/>
      <w:shd w:val="pct20" w:color="auto" w:fill="auto"/>
    </w:rPr>
  </w:style>
  <w:style w:type="paragraph" w:styleId="afffff4">
    <w:name w:val="List Paragraph"/>
    <w:basedOn w:val="a1"/>
    <w:uiPriority w:val="34"/>
    <w:semiHidden/>
    <w:qFormat/>
    <w:pPr>
      <w:ind w:left="720"/>
      <w:contextualSpacing/>
    </w:pPr>
  </w:style>
  <w:style w:type="character" w:customStyle="1" w:styleId="affa">
    <w:name w:val="Текст макроса Знак"/>
    <w:basedOn w:val="a2"/>
    <w:link w:val="aff9"/>
    <w:uiPriority w:val="99"/>
    <w:semiHidden/>
    <w:qFormat/>
    <w:rPr>
      <w:rFonts w:ascii="Consolas" w:hAnsi="Consolas" w:cs="Times New Roman"/>
      <w:sz w:val="20"/>
      <w:szCs w:val="20"/>
    </w:rPr>
  </w:style>
  <w:style w:type="character" w:customStyle="1" w:styleId="af7">
    <w:name w:val="Текст концевой сноски Знак"/>
    <w:basedOn w:val="a2"/>
    <w:link w:val="af6"/>
    <w:uiPriority w:val="99"/>
    <w:semiHidden/>
    <w:qFormat/>
    <w:rPr>
      <w:rFonts w:ascii="Times New Roman" w:hAnsi="Times New Roman" w:cs="Times New Roman"/>
      <w:sz w:val="20"/>
      <w:szCs w:val="20"/>
    </w:rPr>
  </w:style>
  <w:style w:type="table" w:styleId="afffff5">
    <w:name w:val="Colorful List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Colorful List Accent 1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1">
    <w:name w:val="Colorful List Accent 2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D6DC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31">
    <w:name w:val="Colorful List Accent 3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qFormat/>
    <w:rPr>
      <w:color w:val="000000" w:themeColor="text1"/>
    </w:rPr>
    <w:tblPr/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afffff6">
    <w:name w:val="Colorful Shading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000F6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000F64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2">
    <w:name w:val="Colorful Shading Accent 2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8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83C" w:themeFill="accent2" w:themeFillShade="99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325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2">
    <w:name w:val="Colorful Shading Accent 3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f7">
    <w:name w:val="Colorful Grid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-23">
    <w:name w:val="Colorful Grid Accent 2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</w:rPr>
      <w:tblPr/>
      <w:tcPr>
        <w:shd w:val="clear" w:color="auto" w:fill="5B73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73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-33">
    <w:name w:val="Colorful Grid Accent 3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2">
    <w:name w:val="Colorful Grid Accent 4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-52">
    <w:name w:val="Colorful Grid Accent 5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-62">
    <w:name w:val="Colorful Grid Accent 6"/>
    <w:basedOn w:val="a3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character" w:customStyle="1" w:styleId="afa">
    <w:name w:val="Текст примечания Знак"/>
    <w:basedOn w:val="a2"/>
    <w:link w:val="af9"/>
    <w:uiPriority w:val="99"/>
    <w:semiHidden/>
    <w:qFormat/>
    <w:rPr>
      <w:rFonts w:ascii="Times New Roman" w:hAnsi="Times New Roman" w:cs="Times New Roman"/>
      <w:sz w:val="20"/>
      <w:szCs w:val="20"/>
    </w:rPr>
  </w:style>
  <w:style w:type="character" w:customStyle="1" w:styleId="afc">
    <w:name w:val="Тема примечания Знак"/>
    <w:basedOn w:val="afa"/>
    <w:link w:val="afb"/>
    <w:uiPriority w:val="99"/>
    <w:semiHidden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af">
    <w:name w:val="Текст выноски Знак"/>
    <w:basedOn w:val="a2"/>
    <w:link w:val="ae"/>
    <w:uiPriority w:val="99"/>
    <w:semiHidden/>
    <w:qFormat/>
    <w:rPr>
      <w:rFonts w:ascii="Microsoft YaHei UI" w:eastAsia="Microsoft YaHei UI" w:hAnsi="Microsoft YaHei UI" w:cs="Times New Roman"/>
      <w:sz w:val="18"/>
      <w:szCs w:val="18"/>
    </w:rPr>
  </w:style>
  <w:style w:type="character" w:customStyle="1" w:styleId="afe">
    <w:name w:val="Схема документа Знак"/>
    <w:basedOn w:val="a2"/>
    <w:link w:val="afd"/>
    <w:uiPriority w:val="99"/>
    <w:semiHidden/>
    <w:qFormat/>
    <w:rPr>
      <w:rFonts w:ascii="Microsoft YaHei UI" w:eastAsia="Microsoft YaHei UI" w:hAnsi="Microsoft YaHei UI" w:cs="Times New Roman"/>
      <w:sz w:val="18"/>
      <w:szCs w:val="18"/>
    </w:rPr>
  </w:style>
  <w:style w:type="table" w:customStyle="1" w:styleId="PlainTable1">
    <w:name w:val="Plain Table 1"/>
    <w:basedOn w:val="a3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qFormat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qFormat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8">
    <w:name w:val="No Spacing"/>
    <w:uiPriority w:val="1"/>
    <w:qFormat/>
    <w:pPr>
      <w:ind w:firstLine="360"/>
    </w:pPr>
    <w:rPr>
      <w:rFonts w:eastAsiaTheme="minorHAnsi"/>
      <w:sz w:val="24"/>
      <w:szCs w:val="24"/>
      <w:lang w:eastAsia="en-US"/>
    </w:rPr>
  </w:style>
  <w:style w:type="character" w:customStyle="1" w:styleId="afff">
    <w:name w:val="Дата Знак"/>
    <w:basedOn w:val="a2"/>
    <w:link w:val="affe"/>
    <w:uiPriority w:val="99"/>
    <w:semiHidden/>
    <w:qFormat/>
    <w:rPr>
      <w:rFonts w:ascii="Times New Roman" w:hAnsi="Times New Roman" w:cs="Times New Roman"/>
    </w:rPr>
  </w:style>
  <w:style w:type="character" w:customStyle="1" w:styleId="1f4">
    <w:name w:val="Сильная ссылка1"/>
    <w:basedOn w:val="a2"/>
    <w:uiPriority w:val="32"/>
    <w:semiHidden/>
    <w:qFormat/>
    <w:rPr>
      <w:rFonts w:ascii="Times New Roman" w:hAnsi="Times New Roman" w:cs="Times New Roman"/>
      <w:b/>
      <w:bCs/>
      <w:smallCaps/>
      <w:color w:val="A5300F" w:themeColor="accent1"/>
      <w:spacing w:val="5"/>
    </w:rPr>
  </w:style>
  <w:style w:type="paragraph" w:styleId="afffff9">
    <w:name w:val="Intense Quote"/>
    <w:basedOn w:val="a1"/>
    <w:next w:val="a1"/>
    <w:link w:val="afffffa"/>
    <w:uiPriority w:val="30"/>
    <w:semiHidden/>
    <w:qFormat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afffffa">
    <w:name w:val="Выделенная цитата Знак"/>
    <w:basedOn w:val="a2"/>
    <w:link w:val="afffff9"/>
    <w:uiPriority w:val="30"/>
    <w:semiHidden/>
    <w:qFormat/>
    <w:rPr>
      <w:rFonts w:ascii="Times New Roman" w:hAnsi="Times New Roman" w:cs="Times New Roman"/>
      <w:i/>
      <w:iCs/>
      <w:color w:val="A5300F" w:themeColor="accent1"/>
    </w:rPr>
  </w:style>
  <w:style w:type="character" w:customStyle="1" w:styleId="1f5">
    <w:name w:val="Сильное выделение1"/>
    <w:basedOn w:val="a2"/>
    <w:uiPriority w:val="21"/>
    <w:semiHidden/>
    <w:qFormat/>
    <w:rPr>
      <w:rFonts w:ascii="Times New Roman" w:hAnsi="Times New Roman" w:cs="Times New Roman"/>
      <w:i/>
      <w:iCs/>
      <w:color w:val="A5300F" w:themeColor="accent1"/>
    </w:rPr>
  </w:style>
  <w:style w:type="character" w:customStyle="1" w:styleId="-14">
    <w:name w:val="Смарт-гиперссылка1"/>
    <w:basedOn w:val="a2"/>
    <w:uiPriority w:val="99"/>
    <w:semiHidden/>
    <w:unhideWhenUsed/>
    <w:qFormat/>
    <w:rPr>
      <w:rFonts w:ascii="Times New Roman" w:hAnsi="Times New Roman" w:cs="Times New Roman"/>
      <w:u w:val="dotted"/>
    </w:rPr>
  </w:style>
  <w:style w:type="character" w:customStyle="1" w:styleId="1f6">
    <w:name w:val="Неразрешенное упоминание1"/>
    <w:basedOn w:val="a2"/>
    <w:uiPriority w:val="99"/>
    <w:semiHidden/>
    <w:unhideWhenUsed/>
    <w:qFormat/>
    <w:rPr>
      <w:rFonts w:ascii="Times New Roman" w:hAnsi="Times New Roman" w:cs="Times New Roman"/>
      <w:color w:val="605E5C"/>
      <w:shd w:val="clear" w:color="auto" w:fill="E1DFDD"/>
    </w:rPr>
  </w:style>
  <w:style w:type="character" w:customStyle="1" w:styleId="aff5">
    <w:name w:val="Основной текст Знак"/>
    <w:basedOn w:val="a2"/>
    <w:link w:val="aff4"/>
    <w:uiPriority w:val="99"/>
    <w:semiHidden/>
    <w:qFormat/>
    <w:rPr>
      <w:rFonts w:ascii="Times New Roman" w:hAnsi="Times New Roman" w:cs="Times New Roman"/>
    </w:rPr>
  </w:style>
  <w:style w:type="character" w:customStyle="1" w:styleId="24">
    <w:name w:val="Основной текст 2 Знак"/>
    <w:basedOn w:val="a2"/>
    <w:link w:val="23"/>
    <w:uiPriority w:val="99"/>
    <w:semiHidden/>
    <w:qFormat/>
    <w:rPr>
      <w:rFonts w:ascii="Times New Roman" w:hAnsi="Times New Roman" w:cs="Times New Roman"/>
    </w:rPr>
  </w:style>
  <w:style w:type="character" w:customStyle="1" w:styleId="38">
    <w:name w:val="Основной текст 3 Знак"/>
    <w:basedOn w:val="a2"/>
    <w:link w:val="37"/>
    <w:uiPriority w:val="99"/>
    <w:semiHidden/>
    <w:qFormat/>
    <w:rPr>
      <w:rFonts w:ascii="Times New Roman" w:hAnsi="Times New Roman" w:cs="Times New Roman"/>
      <w:sz w:val="16"/>
      <w:szCs w:val="16"/>
    </w:rPr>
  </w:style>
  <w:style w:type="character" w:customStyle="1" w:styleId="afff3">
    <w:name w:val="Основной текст с отступом Знак"/>
    <w:basedOn w:val="a2"/>
    <w:link w:val="afff2"/>
    <w:uiPriority w:val="99"/>
    <w:semiHidden/>
    <w:qFormat/>
    <w:rPr>
      <w:rFonts w:ascii="Times New Roman" w:hAnsi="Times New Roman" w:cs="Times New Roman"/>
    </w:rPr>
  </w:style>
  <w:style w:type="character" w:customStyle="1" w:styleId="2b">
    <w:name w:val="Основной текст с отступом 2 Знак"/>
    <w:basedOn w:val="a2"/>
    <w:link w:val="2a"/>
    <w:uiPriority w:val="99"/>
    <w:semiHidden/>
    <w:qFormat/>
    <w:rPr>
      <w:rFonts w:ascii="Times New Roman" w:hAnsi="Times New Roman" w:cs="Times New Roman"/>
    </w:rPr>
  </w:style>
  <w:style w:type="character" w:customStyle="1" w:styleId="34">
    <w:name w:val="Основной текст с отступом 3 Знак"/>
    <w:basedOn w:val="a2"/>
    <w:link w:val="33"/>
    <w:uiPriority w:val="99"/>
    <w:semiHidden/>
    <w:qFormat/>
    <w:rPr>
      <w:rFonts w:ascii="Times New Roman" w:hAnsi="Times New Roman" w:cs="Times New Roman"/>
      <w:sz w:val="16"/>
      <w:szCs w:val="16"/>
    </w:rPr>
  </w:style>
  <w:style w:type="character" w:customStyle="1" w:styleId="afff1">
    <w:name w:val="Красная строка Знак"/>
    <w:basedOn w:val="aff5"/>
    <w:link w:val="afff0"/>
    <w:uiPriority w:val="99"/>
    <w:semiHidden/>
    <w:qFormat/>
    <w:rPr>
      <w:rFonts w:ascii="Times New Roman" w:hAnsi="Times New Roman" w:cs="Times New Roman"/>
    </w:rPr>
  </w:style>
  <w:style w:type="character" w:customStyle="1" w:styleId="29">
    <w:name w:val="Красная строка 2 Знак"/>
    <w:basedOn w:val="afff3"/>
    <w:link w:val="28"/>
    <w:uiPriority w:val="99"/>
    <w:semiHidden/>
    <w:qFormat/>
    <w:rPr>
      <w:rFonts w:ascii="Times New Roman" w:hAnsi="Times New Roman" w:cs="Times New Roman"/>
    </w:rPr>
  </w:style>
  <w:style w:type="character" w:customStyle="1" w:styleId="affd">
    <w:name w:val="Заголовок записки Знак"/>
    <w:basedOn w:val="a2"/>
    <w:link w:val="affc"/>
    <w:uiPriority w:val="99"/>
    <w:semiHidden/>
    <w:qFormat/>
    <w:rPr>
      <w:rFonts w:ascii="Times New Roman" w:hAnsi="Times New Roman" w:cs="Times New Roman"/>
    </w:rPr>
  </w:style>
  <w:style w:type="table" w:styleId="afffffb">
    <w:name w:val="Light List"/>
    <w:basedOn w:val="a3"/>
    <w:uiPriority w:val="61"/>
    <w:semiHidden/>
    <w:unhideWhenUsed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5">
    <w:name w:val="Light List Accent 1"/>
    <w:basedOn w:val="a3"/>
    <w:uiPriority w:val="61"/>
    <w:semiHidden/>
    <w:unhideWhenUsed/>
    <w:qFormat/>
    <w:tblPr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qFormat/>
    <w:tblPr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qFormat/>
    <w:tblPr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-43">
    <w:name w:val="Light List Accent 4"/>
    <w:basedOn w:val="a3"/>
    <w:uiPriority w:val="61"/>
    <w:semiHidden/>
    <w:unhideWhenUsed/>
    <w:qFormat/>
    <w:tblPr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-53">
    <w:name w:val="Light List Accent 5"/>
    <w:basedOn w:val="a3"/>
    <w:uiPriority w:val="61"/>
    <w:semiHidden/>
    <w:unhideWhenUsed/>
    <w:qFormat/>
    <w:tblPr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-63">
    <w:name w:val="Light List Accent 6"/>
    <w:basedOn w:val="a3"/>
    <w:uiPriority w:val="61"/>
    <w:semiHidden/>
    <w:unhideWhenUsed/>
    <w:qFormat/>
    <w:tblPr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afffffc">
    <w:name w:val="Light Shading"/>
    <w:basedOn w:val="a3"/>
    <w:uiPriority w:val="60"/>
    <w:semiHidden/>
    <w:unhideWhenUsed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6">
    <w:name w:val="Light Shading Accent 1"/>
    <w:basedOn w:val="a3"/>
    <w:uiPriority w:val="60"/>
    <w:semiHidden/>
    <w:unhideWhenUsed/>
    <w:qFormat/>
    <w:rPr>
      <w:color w:val="7B230B" w:themeColor="accent1" w:themeShade="BF"/>
    </w:rPr>
    <w:tblPr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qFormat/>
    <w:rPr>
      <w:color w:val="000B4A" w:themeColor="accent2" w:themeShade="BF"/>
    </w:rPr>
    <w:tblPr>
      <w:tblBorders>
        <w:top w:val="single" w:sz="8" w:space="0" w:color="000F64" w:themeColor="accent2"/>
        <w:bottom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qFormat/>
    <w:rPr>
      <w:color w:val="AC7117" w:themeColor="accent3" w:themeShade="BF"/>
    </w:rPr>
    <w:tblPr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-44">
    <w:name w:val="Light Shading Accent 4"/>
    <w:basedOn w:val="a3"/>
    <w:uiPriority w:val="60"/>
    <w:semiHidden/>
    <w:unhideWhenUsed/>
    <w:qFormat/>
    <w:rPr>
      <w:color w:val="8D7654" w:themeColor="accent4" w:themeShade="BF"/>
    </w:rPr>
    <w:tblPr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-54">
    <w:name w:val="Light Shading Accent 5"/>
    <w:basedOn w:val="a3"/>
    <w:uiPriority w:val="60"/>
    <w:semiHidden/>
    <w:unhideWhenUsed/>
    <w:qFormat/>
    <w:rPr>
      <w:color w:val="5E473D" w:themeColor="accent5" w:themeShade="BF"/>
    </w:rPr>
    <w:tblPr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-64">
    <w:name w:val="Light Shading Accent 6"/>
    <w:basedOn w:val="a3"/>
    <w:uiPriority w:val="60"/>
    <w:semiHidden/>
    <w:unhideWhenUsed/>
    <w:qFormat/>
    <w:rPr>
      <w:color w:val="855D36" w:themeColor="accent6" w:themeShade="BF"/>
    </w:rPr>
    <w:tblPr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afffffd">
    <w:name w:val="Light Grid"/>
    <w:basedOn w:val="a3"/>
    <w:uiPriority w:val="62"/>
    <w:semiHidden/>
    <w:unhideWhenUsed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7">
    <w:name w:val="Light Grid Accent 1"/>
    <w:basedOn w:val="a3"/>
    <w:uiPriority w:val="62"/>
    <w:semiHidden/>
    <w:unhideWhenUsed/>
    <w:qFormat/>
    <w:tblPr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uto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uto"/>
        </w:tcBorders>
      </w:tcPr>
    </w:tblStylePr>
  </w:style>
  <w:style w:type="table" w:styleId="-26">
    <w:name w:val="Light Grid Accent 2"/>
    <w:basedOn w:val="a3"/>
    <w:uiPriority w:val="62"/>
    <w:semiHidden/>
    <w:unhideWhenUsed/>
    <w:qFormat/>
    <w:tblPr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18" w:space="0" w:color="000F64" w:themeColor="accent2"/>
          <w:right w:val="single" w:sz="8" w:space="0" w:color="000F64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auto"/>
        </w:tcBorders>
        <w:shd w:val="clear" w:color="auto" w:fill="99A8FF" w:themeFill="accent2" w:themeFillTint="3F"/>
      </w:tcPr>
    </w:tblStylePr>
    <w:tblStylePr w:type="band2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auto"/>
        </w:tcBorders>
      </w:tcPr>
    </w:tblStylePr>
  </w:style>
  <w:style w:type="table" w:styleId="-36">
    <w:name w:val="Light Grid Accent 3"/>
    <w:basedOn w:val="a3"/>
    <w:uiPriority w:val="62"/>
    <w:semiHidden/>
    <w:unhideWhenUsed/>
    <w:qFormat/>
    <w:tblPr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auto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auto"/>
        </w:tcBorders>
      </w:tcPr>
    </w:tblStylePr>
  </w:style>
  <w:style w:type="table" w:styleId="-45">
    <w:name w:val="Light Grid Accent 4"/>
    <w:basedOn w:val="a3"/>
    <w:uiPriority w:val="62"/>
    <w:semiHidden/>
    <w:unhideWhenUsed/>
    <w:qFormat/>
    <w:tblPr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auto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auto"/>
        </w:tcBorders>
      </w:tcPr>
    </w:tblStylePr>
  </w:style>
  <w:style w:type="table" w:styleId="-55">
    <w:name w:val="Light Grid Accent 5"/>
    <w:basedOn w:val="a3"/>
    <w:uiPriority w:val="62"/>
    <w:semiHidden/>
    <w:unhideWhenUsed/>
    <w:qFormat/>
    <w:tblPr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auto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auto"/>
        </w:tcBorders>
      </w:tcPr>
    </w:tblStylePr>
  </w:style>
  <w:style w:type="table" w:styleId="-65">
    <w:name w:val="Light Grid Accent 6"/>
    <w:basedOn w:val="a3"/>
    <w:uiPriority w:val="62"/>
    <w:semiHidden/>
    <w:unhideWhenUsed/>
    <w:qFormat/>
    <w:tblPr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auto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auto"/>
        </w:tcBorders>
      </w:tcPr>
    </w:tblStylePr>
  </w:style>
  <w:style w:type="table" w:styleId="afffffe">
    <w:name w:val="Dark List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8">
    <w:name w:val="Dark List Accent 1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-27">
    <w:name w:val="Dark List Accent 2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000F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B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</w:style>
  <w:style w:type="table" w:styleId="-37">
    <w:name w:val="Dark List Accent 3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-46">
    <w:name w:val="Dark List Accent 4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-56">
    <w:name w:val="Dark List Accent 5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-66">
    <w:name w:val="Dark List Accent 6"/>
    <w:basedOn w:val="a3"/>
    <w:uiPriority w:val="70"/>
    <w:semiHidden/>
    <w:unhideWhenUsed/>
    <w:qFormat/>
    <w:rPr>
      <w:color w:val="FFFFFF" w:themeColor="background1"/>
    </w:rPr>
    <w:tblPr/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customStyle="1" w:styleId="ListTable1Light">
    <w:name w:val="List Table 1 Light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tblPr/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2">
    <w:name w:val="List Table 2"/>
    <w:basedOn w:val="a3"/>
    <w:uiPriority w:val="47"/>
    <w:qFormat/>
    <w:tblPr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qFormat/>
    <w:tblPr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tblPr>
      <w:tblBorders>
        <w:top w:val="single" w:sz="4" w:space="0" w:color="092DFF" w:themeColor="accent2" w:themeTint="99"/>
        <w:bottom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tblPr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qFormat/>
    <w:tblPr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qFormat/>
    <w:tblPr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qFormat/>
    <w:tblPr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3">
    <w:name w:val="List Table 3"/>
    <w:basedOn w:val="a3"/>
    <w:uiPriority w:val="48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qFormat/>
    <w:tblPr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qFormat/>
    <w:tblPr>
      <w:tblBorders>
        <w:top w:val="single" w:sz="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F64" w:themeColor="accent2"/>
          <w:right w:val="single" w:sz="4" w:space="0" w:color="000F64" w:themeColor="accent2"/>
        </w:tcBorders>
      </w:tcPr>
    </w:tblStylePr>
    <w:tblStylePr w:type="band1Horz">
      <w:tblPr/>
      <w:tcPr>
        <w:tcBorders>
          <w:top w:val="single" w:sz="4" w:space="0" w:color="000F64" w:themeColor="accent2"/>
          <w:bottom w:val="single" w:sz="4" w:space="0" w:color="000F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F64" w:themeColor="accent2"/>
          <w:left w:val="nil"/>
        </w:tcBorders>
      </w:tcPr>
    </w:tblStylePr>
    <w:tblStylePr w:type="swCell">
      <w:tblPr/>
      <w:tcPr>
        <w:tcBorders>
          <w:top w:val="double" w:sz="4" w:space="0" w:color="000F64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qFormat/>
    <w:tblPr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qFormat/>
    <w:tblPr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qFormat/>
    <w:tblPr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qFormat/>
    <w:tblPr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qFormat/>
    <w:tblPr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qFormat/>
    <w:tblPr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qFormat/>
    <w:tblPr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qFormat/>
    <w:tblPr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qFormat/>
    <w:tblPr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qFormat/>
    <w:tblPr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5Dark">
    <w:name w:val="List Table 5 Dark"/>
    <w:basedOn w:val="a3"/>
    <w:uiPriority w:val="50"/>
    <w:qFormat/>
    <w:rPr>
      <w:color w:val="FFFFFF" w:themeColor="background1"/>
    </w:rPr>
    <w:tblPr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qFormat/>
    <w:rPr>
      <w:color w:val="FFFFFF" w:themeColor="background1"/>
    </w:rPr>
    <w:tblPr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qFormat/>
    <w:rPr>
      <w:color w:val="FFFFFF" w:themeColor="background1"/>
    </w:rPr>
    <w:tblPr>
      <w:tblBorders>
        <w:top w:val="single" w:sz="24" w:space="0" w:color="000F64" w:themeColor="accent2"/>
        <w:left w:val="single" w:sz="24" w:space="0" w:color="000F64" w:themeColor="accent2"/>
        <w:bottom w:val="single" w:sz="24" w:space="0" w:color="000F64" w:themeColor="accent2"/>
        <w:right w:val="single" w:sz="24" w:space="0" w:color="000F64" w:themeColor="accent2"/>
      </w:tblBorders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qFormat/>
    <w:rPr>
      <w:color w:val="FFFFFF" w:themeColor="background1"/>
    </w:rPr>
    <w:tblPr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qFormat/>
    <w:rPr>
      <w:color w:val="FFFFFF" w:themeColor="background1"/>
    </w:rPr>
    <w:tblPr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qFormat/>
    <w:rPr>
      <w:color w:val="FFFFFF" w:themeColor="background1"/>
    </w:rPr>
    <w:tblPr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qFormat/>
    <w:rPr>
      <w:color w:val="FFFFFF" w:themeColor="background1"/>
    </w:rPr>
    <w:tblPr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qFormat/>
    <w:rPr>
      <w:color w:val="000000" w:themeColor="text1"/>
    </w:rPr>
    <w:tblPr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qFormat/>
    <w:rPr>
      <w:color w:val="7B230B" w:themeColor="accent1" w:themeShade="BF"/>
    </w:rPr>
    <w:tblPr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qFormat/>
    <w:rPr>
      <w:color w:val="000B4A" w:themeColor="accent2" w:themeShade="BF"/>
    </w:rPr>
    <w:tblPr>
      <w:tblBorders>
        <w:top w:val="single" w:sz="4" w:space="0" w:color="000F64" w:themeColor="accent2"/>
        <w:bottom w:val="single" w:sz="4" w:space="0" w:color="000F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F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qFormat/>
    <w:rPr>
      <w:color w:val="AC7117" w:themeColor="accent3" w:themeShade="BF"/>
    </w:rPr>
    <w:tblPr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qFormat/>
    <w:rPr>
      <w:color w:val="8D7654" w:themeColor="accent4" w:themeShade="BF"/>
    </w:rPr>
    <w:tblPr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qFormat/>
    <w:rPr>
      <w:color w:val="5E473D" w:themeColor="accent5" w:themeShade="BF"/>
    </w:rPr>
    <w:tblPr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qFormat/>
    <w:rPr>
      <w:color w:val="855D36" w:themeColor="accent6" w:themeShade="BF"/>
    </w:rPr>
    <w:tblPr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qFormat/>
    <w:rPr>
      <w:color w:val="000000" w:themeColor="text1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qFormat/>
    <w:rPr>
      <w:color w:val="7B230B" w:themeColor="accent1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qFormat/>
    <w:rPr>
      <w:color w:val="000B4A" w:themeColor="accent2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F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F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F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F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qFormat/>
    <w:rPr>
      <w:color w:val="AC7117" w:themeColor="accent3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qFormat/>
    <w:rPr>
      <w:color w:val="8D7654" w:themeColor="accent4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qFormat/>
    <w:rPr>
      <w:color w:val="5E473D" w:themeColor="accent5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qFormat/>
    <w:rPr>
      <w:color w:val="855D36" w:themeColor="accent6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ffff4">
    <w:name w:val="Электронная подпись Знак"/>
    <w:basedOn w:val="a2"/>
    <w:link w:val="affff3"/>
    <w:uiPriority w:val="99"/>
    <w:semiHidden/>
    <w:qFormat/>
    <w:rPr>
      <w:rFonts w:ascii="Times New Roman" w:hAnsi="Times New Roman" w:cs="Times New Roman"/>
    </w:rPr>
  </w:style>
  <w:style w:type="character" w:customStyle="1" w:styleId="affff">
    <w:name w:val="Приветствие Знак"/>
    <w:basedOn w:val="a2"/>
    <w:link w:val="afffe"/>
    <w:uiPriority w:val="99"/>
    <w:semiHidden/>
    <w:qFormat/>
    <w:rPr>
      <w:rFonts w:ascii="Times New Roman" w:hAnsi="Times New Roman" w:cs="Times New Roman"/>
    </w:rPr>
  </w:style>
  <w:style w:type="character" w:customStyle="1" w:styleId="afffd">
    <w:name w:val="Подпись Знак"/>
    <w:basedOn w:val="a2"/>
    <w:link w:val="afffc"/>
    <w:uiPriority w:val="99"/>
    <w:semiHidden/>
    <w:qFormat/>
    <w:rPr>
      <w:rFonts w:ascii="Times New Roman" w:hAnsi="Times New Roman" w:cs="Times New Roman"/>
    </w:rPr>
  </w:style>
  <w:style w:type="character" w:customStyle="1" w:styleId="af5">
    <w:name w:val="Текст Знак"/>
    <w:basedOn w:val="a2"/>
    <w:link w:val="af4"/>
    <w:uiPriority w:val="99"/>
    <w:semiHidden/>
    <w:qFormat/>
    <w:rPr>
      <w:rFonts w:ascii="Consolas" w:hAnsi="Consolas" w:cs="Times New Roman"/>
      <w:sz w:val="21"/>
      <w:szCs w:val="21"/>
    </w:rPr>
  </w:style>
  <w:style w:type="character" w:customStyle="1" w:styleId="af2">
    <w:name w:val="Прощание Знак"/>
    <w:basedOn w:val="a2"/>
    <w:link w:val="af1"/>
    <w:uiPriority w:val="99"/>
    <w:semiHidden/>
    <w:qFormat/>
    <w:rPr>
      <w:rFonts w:ascii="Times New Roman" w:hAnsi="Times New Roman" w:cs="Times New Roman"/>
    </w:rPr>
  </w:style>
  <w:style w:type="table" w:customStyle="1" w:styleId="GridTableLight">
    <w:name w:val="Grid Table Light"/>
    <w:basedOn w:val="a3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3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qFormat/>
    <w:tblPr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qFormat/>
    <w:tblPr>
      <w:tblBorders>
        <w:top w:val="single" w:sz="4" w:space="0" w:color="5B73FF" w:themeColor="accent2" w:themeTint="66"/>
        <w:left w:val="single" w:sz="4" w:space="0" w:color="5B73FF" w:themeColor="accent2" w:themeTint="66"/>
        <w:bottom w:val="single" w:sz="4" w:space="0" w:color="5B73FF" w:themeColor="accent2" w:themeTint="66"/>
        <w:right w:val="single" w:sz="4" w:space="0" w:color="5B73FF" w:themeColor="accent2" w:themeTint="66"/>
        <w:insideH w:val="single" w:sz="4" w:space="0" w:color="5B73FF" w:themeColor="accent2" w:themeTint="66"/>
        <w:insideV w:val="single" w:sz="4" w:space="0" w:color="5B73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qFormat/>
    <w:tblPr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qFormat/>
    <w:tblPr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qFormat/>
    <w:tblPr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qFormat/>
    <w:tblPr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qFormat/>
    <w:tblPr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qFormat/>
    <w:tblPr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qFormat/>
    <w:tblPr>
      <w:tblBorders>
        <w:top w:val="single" w:sz="2" w:space="0" w:color="092DFF" w:themeColor="accent2" w:themeTint="99"/>
        <w:bottom w:val="single" w:sz="2" w:space="0" w:color="092DFF" w:themeColor="accent2" w:themeTint="99"/>
        <w:insideH w:val="single" w:sz="2" w:space="0" w:color="092DFF" w:themeColor="accent2" w:themeTint="99"/>
        <w:insideV w:val="single" w:sz="2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2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qFormat/>
    <w:tblPr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qFormat/>
    <w:tblPr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qFormat/>
    <w:tblPr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qFormat/>
    <w:tblPr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GridTable3">
    <w:name w:val="Grid Table 3"/>
    <w:basedOn w:val="a3"/>
    <w:uiPriority w:val="48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qFormat/>
    <w:tblPr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qFormat/>
    <w:tblPr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qFormat/>
    <w:tblPr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qFormat/>
    <w:tblPr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qFormat/>
    <w:tblPr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qFormat/>
    <w:tblPr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qFormat/>
    <w:tblPr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qFormat/>
    <w:tblPr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qFormat/>
    <w:tblPr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qFormat/>
    <w:tblPr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qFormat/>
    <w:tblPr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qFormat/>
    <w:tblPr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GridTable5Dark">
    <w:name w:val="Grid Table 5 Dark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B9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5B73FF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qFormat/>
    <w:rPr>
      <w:color w:val="000000" w:themeColor="text1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qFormat/>
    <w:rPr>
      <w:color w:val="7B230B" w:themeColor="accent1" w:themeShade="BF"/>
    </w:rPr>
    <w:tblPr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qFormat/>
    <w:rPr>
      <w:color w:val="000B4A" w:themeColor="accent2" w:themeShade="BF"/>
    </w:rPr>
    <w:tblPr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qFormat/>
    <w:rPr>
      <w:color w:val="AC7117" w:themeColor="accent3" w:themeShade="BF"/>
    </w:rPr>
    <w:tblPr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qFormat/>
    <w:rPr>
      <w:color w:val="8D7654" w:themeColor="accent4" w:themeShade="BF"/>
    </w:rPr>
    <w:tblPr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qFormat/>
    <w:rPr>
      <w:color w:val="5E473D" w:themeColor="accent5" w:themeShade="BF"/>
    </w:rPr>
    <w:tblPr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qFormat/>
    <w:rPr>
      <w:color w:val="855D36" w:themeColor="accent6" w:themeShade="BF"/>
    </w:rPr>
    <w:tblPr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qFormat/>
    <w:rPr>
      <w:color w:val="000000" w:themeColor="text1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qFormat/>
    <w:rPr>
      <w:color w:val="7B230B" w:themeColor="accent1" w:themeShade="BF"/>
    </w:rPr>
    <w:tblPr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qFormat/>
    <w:rPr>
      <w:color w:val="000B4A" w:themeColor="accent2" w:themeShade="BF"/>
    </w:rPr>
    <w:tblPr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qFormat/>
    <w:rPr>
      <w:color w:val="AC7117" w:themeColor="accent3" w:themeShade="BF"/>
    </w:rPr>
    <w:tblPr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qFormat/>
    <w:rPr>
      <w:color w:val="8D7654" w:themeColor="accent4" w:themeShade="BF"/>
    </w:rPr>
    <w:tblPr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qFormat/>
    <w:rPr>
      <w:color w:val="5E473D" w:themeColor="accent5" w:themeShade="BF"/>
    </w:rPr>
    <w:tblPr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qFormat/>
    <w:rPr>
      <w:color w:val="855D36" w:themeColor="accent6" w:themeShade="BF"/>
    </w:rPr>
    <w:tblPr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character" w:customStyle="1" w:styleId="aff0">
    <w:name w:val="Текст сноски Знак"/>
    <w:basedOn w:val="a2"/>
    <w:link w:val="aff"/>
    <w:uiPriority w:val="99"/>
    <w:semiHidden/>
    <w:qFormat/>
    <w:rPr>
      <w:rFonts w:ascii="Times New Roman" w:hAnsi="Times New Roman" w:cs="Times New Roman"/>
      <w:sz w:val="20"/>
      <w:szCs w:val="20"/>
    </w:rPr>
  </w:style>
  <w:style w:type="table" w:customStyle="1" w:styleId="1f7">
    <w:name w:val="Сетка таблицы1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a">
    <w:name w:val="Неразрешенное упоминание2"/>
    <w:basedOn w:val="a2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image" Target="media/image49.png"/><Relationship Id="rId68" Type="http://schemas.openxmlformats.org/officeDocument/2006/relationships/image" Target="media/image54.jpeg"/><Relationship Id="rId84" Type="http://schemas.openxmlformats.org/officeDocument/2006/relationships/theme" Target="theme/theme1.xml"/><Relationship Id="rId16" Type="http://schemas.openxmlformats.org/officeDocument/2006/relationships/image" Target="media/image4.png"/><Relationship Id="rId11" Type="http://schemas.openxmlformats.org/officeDocument/2006/relationships/webSettings" Target="webSettings.xml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7.png"/><Relationship Id="rId79" Type="http://schemas.openxmlformats.org/officeDocument/2006/relationships/header" Target="header1.xml"/><Relationship Id="rId5" Type="http://schemas.openxmlformats.org/officeDocument/2006/relationships/customXml" Target="../customXml/item5.xml"/><Relationship Id="rId61" Type="http://schemas.openxmlformats.org/officeDocument/2006/relationships/image" Target="media/image47.png"/><Relationship Id="rId82" Type="http://schemas.openxmlformats.org/officeDocument/2006/relationships/footer" Target="footer3.xml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hyperlink" Target="https://vk.com/rebyachka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hyperlink" Target="https://vk.com/feed?section=search&amp;q=%23%D0%9D%D0%BE%D0%B2%D0%BE%D1%81%D1%82%D0%B8%D0%9F%D0%B5%D1%80%D0%B2%D1%8B%D1%85" TargetMode="External"/><Relationship Id="rId77" Type="http://schemas.openxmlformats.org/officeDocument/2006/relationships/hyperlink" Target="https://tobschool18.ru" TargetMode="External"/><Relationship Id="rId8" Type="http://schemas.openxmlformats.org/officeDocument/2006/relationships/styles" Target="styles.xml"/><Relationship Id="rId51" Type="http://schemas.openxmlformats.org/officeDocument/2006/relationships/image" Target="media/image37.jpeg"/><Relationship Id="rId72" Type="http://schemas.openxmlformats.org/officeDocument/2006/relationships/image" Target="media/image55.pn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hyperlink" Target="https://vk.com/feed?section=search&amp;q=%23%D0%9F%D0%B5%D1%80%D0%B2%D1%8B%D0%B5%D0%A2%D0%BE%D0%B1%D0%BE%D0%BB%D1%8C%D1%81%D0%BA" TargetMode="External"/><Relationship Id="rId75" Type="http://schemas.openxmlformats.org/officeDocument/2006/relationships/image" Target="media/image5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" Type="http://schemas.openxmlformats.org/officeDocument/2006/relationships/settings" Target="setting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6.GIF"/><Relationship Id="rId78" Type="http://schemas.openxmlformats.org/officeDocument/2006/relationships/image" Target="media/image59.jpeg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3" Type="http://schemas.openxmlformats.org/officeDocument/2006/relationships/endnotes" Target="endnotes.xml"/><Relationship Id="rId18" Type="http://schemas.openxmlformats.org/officeDocument/2006/relationships/image" Target="media/image6.jpeg"/><Relationship Id="rId39" Type="http://schemas.openxmlformats.org/officeDocument/2006/relationships/image" Target="media/image25.jpeg"/><Relationship Id="rId34" Type="http://schemas.openxmlformats.org/officeDocument/2006/relationships/image" Target="media/image20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hyperlink" Target="mailto:tobolsk_lesson@mail.ru" TargetMode="External"/><Relationship Id="rId7" Type="http://schemas.openxmlformats.org/officeDocument/2006/relationships/numbering" Target="numbering.xml"/><Relationship Id="rId71" Type="http://schemas.openxmlformats.org/officeDocument/2006/relationships/hyperlink" Target="https://vk.com/feed?section=search&amp;q=%23%D0%94%D0%B2%D0%B8%D0%B6%D0%B5%D0%BD%D0%B8%D0%B5%D0%9F%D0%B5%D1%80%D0%B2%D1%8B%D1%8572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vk.com/salamatovauliana" TargetMode="External"/><Relationship Id="rId24" Type="http://schemas.openxmlformats.org/officeDocument/2006/relationships/image" Target="media/image12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bolsk_lesson@mail.ru" TargetMode="External"/><Relationship Id="rId1" Type="http://schemas.openxmlformats.org/officeDocument/2006/relationships/hyperlink" Target="https://tobschool18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16\AppData\Roaming\Microsoft\&#1064;&#1072;&#1073;&#1083;&#1086;&#1085;&#1099;\&#1043;&#1072;&#1079;&#1077;&#1090;&#1072;%20&#1086;%20&#1089;&#1090;&#1080;&#1083;&#1077;%20&#1078;&#1080;&#1079;&#1085;&#1080;.dotx" TargetMode="External"/></Relationship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6.xml><?xml version="1.0" encoding="utf-8"?>
<ds:datastoreItem xmlns:ds="http://schemas.openxmlformats.org/officeDocument/2006/customXml" ds:itemID="{B4C65B5B-4DAB-4067-98AF-4BEC17177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Газета о стиле жизни</Template>
  <TotalTime>100</TotalTime>
  <Pages>6</Pages>
  <Words>2701</Words>
  <Characters>15402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2023-02-20T07:43:00Z</dcterms:created>
  <dcterms:modified xsi:type="dcterms:W3CDTF">2023-12-22T11:21:00Z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  <property fmtid="{D5CDD505-2E9C-101B-9397-08002B2CF9AE}" pid="4" name="KSOProductBuildVer">
    <vt:lpwstr>1049-12.2.0.13359</vt:lpwstr>
  </property>
  <property fmtid="{D5CDD505-2E9C-101B-9397-08002B2CF9AE}" pid="5" name="ICV">
    <vt:lpwstr>3882792D9659497384C36F4C002DF2C8_12</vt:lpwstr>
  </property>
</Properties>
</file>